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C3262" w:rsidRDefault="00EC3262" w:rsidP="00EC3262">
      <w:pPr>
        <w:spacing w:after="0"/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З</w:t>
      </w:r>
      <w:r w:rsidR="00644C4F">
        <w:rPr>
          <w:rFonts w:cs="Times New Roman"/>
          <w:b/>
          <w:sz w:val="32"/>
          <w:szCs w:val="32"/>
        </w:rPr>
        <w:t>анятие</w:t>
      </w:r>
      <w:bookmarkStart w:id="0" w:name="_GoBack"/>
      <w:bookmarkEnd w:id="0"/>
      <w:r w:rsidRPr="00EC3262">
        <w:rPr>
          <w:rFonts w:cs="Times New Roman"/>
          <w:b/>
          <w:sz w:val="32"/>
          <w:szCs w:val="32"/>
        </w:rPr>
        <w:t xml:space="preserve"> по ИЗО (</w:t>
      </w:r>
      <w:r w:rsidR="008B6F14" w:rsidRPr="00EC3262">
        <w:rPr>
          <w:rFonts w:cs="Times New Roman"/>
          <w:b/>
          <w:sz w:val="32"/>
          <w:szCs w:val="32"/>
        </w:rPr>
        <w:t>лепка</w:t>
      </w:r>
      <w:r w:rsidRPr="00EC3262">
        <w:rPr>
          <w:rFonts w:cs="Times New Roman"/>
          <w:b/>
          <w:sz w:val="32"/>
          <w:szCs w:val="32"/>
        </w:rPr>
        <w:t>) «Конфетки»</w:t>
      </w:r>
      <w:r w:rsidR="008B6F14" w:rsidRPr="00EC3262">
        <w:rPr>
          <w:rFonts w:cs="Times New Roman"/>
          <w:b/>
          <w:sz w:val="32"/>
          <w:szCs w:val="32"/>
        </w:rPr>
        <w:t xml:space="preserve"> </w:t>
      </w:r>
    </w:p>
    <w:p w:rsidR="00F7431E" w:rsidRPr="00EC3262" w:rsidRDefault="008B6F14">
      <w:pPr>
        <w:jc w:val="center"/>
        <w:rPr>
          <w:rFonts w:cs="Times New Roman"/>
          <w:b/>
          <w:sz w:val="32"/>
          <w:szCs w:val="32"/>
        </w:rPr>
      </w:pPr>
      <w:r w:rsidRPr="00EC3262">
        <w:rPr>
          <w:rFonts w:cs="Times New Roman"/>
          <w:b/>
          <w:sz w:val="32"/>
          <w:szCs w:val="32"/>
        </w:rPr>
        <w:t>в группе «Непоседы»</w:t>
      </w:r>
    </w:p>
    <w:p w:rsidR="00F7431E" w:rsidRPr="00EC3262" w:rsidRDefault="00EC3262" w:rsidP="00EC3262">
      <w:pPr>
        <w:pStyle w:val="aff8"/>
        <w:shd w:val="clear" w:color="auto" w:fill="FFFFFF"/>
        <w:spacing w:before="180" w:beforeAutospacing="0" w:after="180" w:afterAutospacing="0" w:line="12" w:lineRule="atLeast"/>
        <w:jc w:val="right"/>
        <w:rPr>
          <w:color w:val="111111"/>
          <w:sz w:val="32"/>
          <w:szCs w:val="32"/>
          <w:shd w:val="clear" w:color="auto" w:fill="FFFFFF"/>
          <w:lang w:val="ru-RU"/>
        </w:rPr>
      </w:pPr>
      <w:r w:rsidRPr="00EC3262">
        <w:rPr>
          <w:color w:val="111111"/>
          <w:sz w:val="32"/>
          <w:szCs w:val="32"/>
          <w:shd w:val="clear" w:color="auto" w:fill="FFFFFF"/>
          <w:lang w:val="ru-RU"/>
        </w:rPr>
        <w:t>Подготовил: воспитатель Евграфова Д.А.</w:t>
      </w:r>
    </w:p>
    <w:p w:rsidR="00EC3262" w:rsidRPr="00EC3262" w:rsidRDefault="00EC3262" w:rsidP="00EC3262">
      <w:pPr>
        <w:pStyle w:val="aff8"/>
        <w:shd w:val="clear" w:color="auto" w:fill="FFFFFF"/>
        <w:spacing w:beforeAutospacing="0" w:afterAutospacing="0" w:line="12" w:lineRule="atLeast"/>
        <w:ind w:firstLine="210"/>
        <w:rPr>
          <w:b/>
          <w:sz w:val="28"/>
          <w:szCs w:val="28"/>
          <w:shd w:val="clear" w:color="auto" w:fill="FFFFFF"/>
          <w:lang w:val="ru-RU"/>
        </w:rPr>
      </w:pPr>
      <w:r w:rsidRPr="00EC3262">
        <w:rPr>
          <w:b/>
          <w:sz w:val="28"/>
          <w:szCs w:val="28"/>
          <w:shd w:val="clear" w:color="auto" w:fill="FFFFFF"/>
          <w:lang w:val="ru-RU"/>
        </w:rPr>
        <w:t>Воспитатель.</w:t>
      </w:r>
    </w:p>
    <w:p w:rsidR="00F7431E" w:rsidRPr="00EC3262" w:rsidRDefault="008B6F14" w:rsidP="00EC3262">
      <w:pPr>
        <w:pStyle w:val="aff8"/>
        <w:shd w:val="clear" w:color="auto" w:fill="FFFFFF"/>
        <w:spacing w:beforeAutospacing="0" w:afterAutospacing="0" w:line="12" w:lineRule="atLeast"/>
        <w:ind w:firstLine="210"/>
        <w:rPr>
          <w:sz w:val="28"/>
          <w:szCs w:val="28"/>
          <w:lang w:val="ru-RU"/>
        </w:rPr>
      </w:pPr>
      <w:r w:rsidRPr="00EC3262">
        <w:rPr>
          <w:sz w:val="28"/>
          <w:szCs w:val="28"/>
          <w:shd w:val="clear" w:color="auto" w:fill="FFFFFF"/>
          <w:lang w:val="ru-RU"/>
        </w:rPr>
        <w:t>Ребята, к нам в гости пришла кукла Даша.</w:t>
      </w:r>
    </w:p>
    <w:p w:rsidR="00F7431E" w:rsidRPr="00EC3262" w:rsidRDefault="008B6F14" w:rsidP="00EC3262">
      <w:pPr>
        <w:pStyle w:val="aff8"/>
        <w:shd w:val="clear" w:color="auto" w:fill="FFFFFF"/>
        <w:spacing w:beforeAutospacing="0" w:afterAutospacing="0" w:line="12" w:lineRule="atLeast"/>
        <w:ind w:firstLine="210"/>
        <w:rPr>
          <w:sz w:val="28"/>
          <w:szCs w:val="28"/>
          <w:lang w:val="ru-RU"/>
        </w:rPr>
      </w:pPr>
      <w:r w:rsidRPr="00EC3262">
        <w:rPr>
          <w:sz w:val="28"/>
          <w:szCs w:val="28"/>
          <w:shd w:val="clear" w:color="auto" w:fill="FFFFFF"/>
          <w:lang w:val="ru-RU"/>
        </w:rPr>
        <w:t>- Здравствуй, Даша!</w:t>
      </w:r>
      <w:r>
        <w:rPr>
          <w:sz w:val="28"/>
          <w:szCs w:val="28"/>
          <w:shd w:val="clear" w:color="auto" w:fill="FFFFFF"/>
        </w:rPr>
        <w:t> </w:t>
      </w:r>
      <w:r w:rsidRPr="00EC3262">
        <w:rPr>
          <w:i/>
          <w:iCs/>
          <w:sz w:val="28"/>
          <w:szCs w:val="28"/>
          <w:shd w:val="clear" w:color="auto" w:fill="FFFFFF"/>
          <w:lang w:val="ru-RU"/>
        </w:rPr>
        <w:t>(дети здороваются вместе с воспитателем)</w:t>
      </w:r>
      <w:r w:rsidRPr="00EC3262">
        <w:rPr>
          <w:sz w:val="28"/>
          <w:szCs w:val="28"/>
          <w:shd w:val="clear" w:color="auto" w:fill="FFFFFF"/>
          <w:lang w:val="ru-RU"/>
        </w:rPr>
        <w:t>.</w:t>
      </w:r>
    </w:p>
    <w:p w:rsidR="00F7431E" w:rsidRPr="00EC3262" w:rsidRDefault="008B6F14" w:rsidP="00EC3262">
      <w:pPr>
        <w:pStyle w:val="aff8"/>
        <w:shd w:val="clear" w:color="auto" w:fill="FFFFFF"/>
        <w:spacing w:beforeAutospacing="0" w:afterAutospacing="0" w:line="12" w:lineRule="atLeast"/>
        <w:ind w:firstLine="210"/>
        <w:rPr>
          <w:sz w:val="28"/>
          <w:szCs w:val="28"/>
          <w:lang w:val="ru-RU"/>
        </w:rPr>
      </w:pPr>
      <w:r w:rsidRPr="00EC3262">
        <w:rPr>
          <w:sz w:val="28"/>
          <w:szCs w:val="28"/>
          <w:shd w:val="clear" w:color="auto" w:fill="FFFFFF"/>
          <w:lang w:val="ru-RU"/>
        </w:rPr>
        <w:t>Ребята, у Даши сегодня день рождения. Давайте, поздравим нашу именинницу</w:t>
      </w:r>
      <w:r>
        <w:rPr>
          <w:sz w:val="28"/>
          <w:szCs w:val="28"/>
          <w:shd w:val="clear" w:color="auto" w:fill="FFFFFF"/>
        </w:rPr>
        <w:t> </w:t>
      </w:r>
      <w:r w:rsidRPr="00EC3262">
        <w:rPr>
          <w:i/>
          <w:iCs/>
          <w:sz w:val="28"/>
          <w:szCs w:val="28"/>
          <w:shd w:val="clear" w:color="auto" w:fill="FFFFFF"/>
          <w:lang w:val="ru-RU"/>
        </w:rPr>
        <w:t>(дети вместе с воспитателем поздравляют куклу Дашу с днем рождения)</w:t>
      </w:r>
      <w:r w:rsidRPr="00EC3262">
        <w:rPr>
          <w:sz w:val="28"/>
          <w:szCs w:val="28"/>
          <w:shd w:val="clear" w:color="auto" w:fill="FFFFFF"/>
          <w:lang w:val="ru-RU"/>
        </w:rPr>
        <w:t>.</w:t>
      </w:r>
      <w:r>
        <w:rPr>
          <w:sz w:val="28"/>
          <w:szCs w:val="28"/>
          <w:shd w:val="clear" w:color="auto" w:fill="FFFFFF"/>
        </w:rPr>
        <w:t> </w:t>
      </w:r>
      <w:r w:rsidRPr="00EC3262">
        <w:rPr>
          <w:sz w:val="28"/>
          <w:szCs w:val="28"/>
          <w:shd w:val="clear" w:color="auto" w:fill="FFFFFF"/>
          <w:lang w:val="ru-RU"/>
        </w:rPr>
        <w:t>Она хотела пригласить к себе в гости на день рождения своих друзей: мишку Косолапого, подружек Машку и Таню, зайчика Шустрика. Кукла Даша хочет сделать</w:t>
      </w:r>
      <w:r>
        <w:rPr>
          <w:sz w:val="28"/>
          <w:szCs w:val="28"/>
          <w:shd w:val="clear" w:color="auto" w:fill="FFFFFF"/>
        </w:rPr>
        <w:t> </w:t>
      </w:r>
      <w:r w:rsidRPr="00EC3262">
        <w:rPr>
          <w:rStyle w:val="ad"/>
          <w:b w:val="0"/>
          <w:bCs w:val="0"/>
          <w:sz w:val="28"/>
          <w:szCs w:val="28"/>
          <w:shd w:val="clear" w:color="auto" w:fill="FFFFFF"/>
          <w:lang w:val="ru-RU"/>
        </w:rPr>
        <w:t>конфетки к чаю</w:t>
      </w:r>
      <w:r w:rsidRPr="00EC3262">
        <w:rPr>
          <w:sz w:val="28"/>
          <w:szCs w:val="28"/>
          <w:shd w:val="clear" w:color="auto" w:fill="FFFFFF"/>
          <w:lang w:val="ru-RU"/>
        </w:rPr>
        <w:t>, но боится не успеть приготовить сладости к приходу гостей. Даша просит ей помочь в приготовление праздничных</w:t>
      </w:r>
      <w:r>
        <w:rPr>
          <w:sz w:val="28"/>
          <w:szCs w:val="28"/>
          <w:shd w:val="clear" w:color="auto" w:fill="FFFFFF"/>
        </w:rPr>
        <w:t> </w:t>
      </w:r>
      <w:r w:rsidRPr="00EC3262">
        <w:rPr>
          <w:rStyle w:val="ad"/>
          <w:b w:val="0"/>
          <w:bCs w:val="0"/>
          <w:sz w:val="28"/>
          <w:szCs w:val="28"/>
          <w:shd w:val="clear" w:color="auto" w:fill="FFFFFF"/>
          <w:lang w:val="ru-RU"/>
        </w:rPr>
        <w:t>конфет</w:t>
      </w:r>
      <w:r w:rsidRPr="00EC3262">
        <w:rPr>
          <w:sz w:val="28"/>
          <w:szCs w:val="28"/>
          <w:shd w:val="clear" w:color="auto" w:fill="FFFFFF"/>
          <w:lang w:val="ru-RU"/>
        </w:rPr>
        <w:t>. Ребята, вы согласны Даше помочь?</w:t>
      </w:r>
    </w:p>
    <w:p w:rsidR="00EC3262" w:rsidRDefault="00EC3262" w:rsidP="00EC3262">
      <w:pPr>
        <w:pStyle w:val="aff8"/>
        <w:shd w:val="clear" w:color="auto" w:fill="FFFFFF"/>
        <w:spacing w:beforeAutospacing="0" w:afterAutospacing="0" w:line="12" w:lineRule="atLeast"/>
        <w:ind w:firstLine="210"/>
        <w:rPr>
          <w:sz w:val="28"/>
          <w:szCs w:val="28"/>
          <w:shd w:val="clear" w:color="auto" w:fill="FFFFFF"/>
          <w:lang w:val="ru-RU"/>
        </w:rPr>
      </w:pPr>
      <w:r>
        <w:rPr>
          <w:sz w:val="28"/>
          <w:szCs w:val="28"/>
          <w:shd w:val="clear" w:color="auto" w:fill="FFFFFF"/>
          <w:lang w:val="ru-RU"/>
        </w:rPr>
        <w:t>Дети.</w:t>
      </w:r>
    </w:p>
    <w:p w:rsidR="00F7431E" w:rsidRPr="00EC3262" w:rsidRDefault="008B6F14" w:rsidP="00EC3262">
      <w:pPr>
        <w:pStyle w:val="aff8"/>
        <w:shd w:val="clear" w:color="auto" w:fill="FFFFFF"/>
        <w:spacing w:beforeAutospacing="0" w:afterAutospacing="0" w:line="12" w:lineRule="atLeast"/>
        <w:ind w:firstLine="210"/>
        <w:rPr>
          <w:sz w:val="28"/>
          <w:szCs w:val="28"/>
          <w:lang w:val="ru-RU"/>
        </w:rPr>
      </w:pPr>
      <w:r w:rsidRPr="00EC3262">
        <w:rPr>
          <w:sz w:val="28"/>
          <w:szCs w:val="28"/>
          <w:shd w:val="clear" w:color="auto" w:fill="FFFFFF"/>
          <w:lang w:val="ru-RU"/>
        </w:rPr>
        <w:t>ДА!</w:t>
      </w:r>
    </w:p>
    <w:p w:rsidR="00EC3262" w:rsidRPr="00EC3262" w:rsidRDefault="00EC3262" w:rsidP="00EC3262">
      <w:pPr>
        <w:pStyle w:val="aff8"/>
        <w:shd w:val="clear" w:color="auto" w:fill="FFFFFF"/>
        <w:spacing w:beforeAutospacing="0" w:afterAutospacing="0" w:line="12" w:lineRule="atLeast"/>
        <w:ind w:firstLine="210"/>
        <w:rPr>
          <w:b/>
          <w:sz w:val="28"/>
          <w:szCs w:val="28"/>
          <w:shd w:val="clear" w:color="auto" w:fill="FFFFFF"/>
          <w:lang w:val="ru-RU"/>
        </w:rPr>
      </w:pPr>
      <w:r w:rsidRPr="00EC3262">
        <w:rPr>
          <w:b/>
          <w:sz w:val="28"/>
          <w:szCs w:val="28"/>
          <w:shd w:val="clear" w:color="auto" w:fill="FFFFFF"/>
          <w:lang w:val="ru-RU"/>
        </w:rPr>
        <w:t>Воспитатель.</w:t>
      </w:r>
    </w:p>
    <w:p w:rsidR="00F7431E" w:rsidRPr="00EC3262" w:rsidRDefault="008B6F14" w:rsidP="00EC3262">
      <w:pPr>
        <w:pStyle w:val="aff8"/>
        <w:shd w:val="clear" w:color="auto" w:fill="FFFFFF"/>
        <w:spacing w:beforeAutospacing="0" w:afterAutospacing="0" w:line="12" w:lineRule="atLeast"/>
        <w:ind w:firstLine="210"/>
        <w:rPr>
          <w:sz w:val="28"/>
          <w:szCs w:val="28"/>
          <w:lang w:val="ru-RU"/>
        </w:rPr>
      </w:pPr>
      <w:r w:rsidRPr="00EC3262">
        <w:rPr>
          <w:sz w:val="28"/>
          <w:szCs w:val="28"/>
          <w:shd w:val="clear" w:color="auto" w:fill="FFFFFF"/>
          <w:lang w:val="ru-RU"/>
        </w:rPr>
        <w:t>Какие вы молодцы. Вы настоящие помощники! Но прежде, чем приступить к изготовлению</w:t>
      </w:r>
      <w:r>
        <w:rPr>
          <w:sz w:val="28"/>
          <w:szCs w:val="28"/>
          <w:shd w:val="clear" w:color="auto" w:fill="FFFFFF"/>
        </w:rPr>
        <w:t> </w:t>
      </w:r>
      <w:r w:rsidRPr="00EC3262">
        <w:rPr>
          <w:rStyle w:val="ad"/>
          <w:b w:val="0"/>
          <w:bCs w:val="0"/>
          <w:sz w:val="28"/>
          <w:szCs w:val="28"/>
          <w:shd w:val="clear" w:color="auto" w:fill="FFFFFF"/>
          <w:lang w:val="ru-RU"/>
        </w:rPr>
        <w:t>конфет</w:t>
      </w:r>
      <w:r w:rsidRPr="00EC3262">
        <w:rPr>
          <w:sz w:val="28"/>
          <w:szCs w:val="28"/>
          <w:shd w:val="clear" w:color="auto" w:fill="FFFFFF"/>
          <w:lang w:val="ru-RU"/>
        </w:rPr>
        <w:t>, давайте посмотрим, какие виды</w:t>
      </w:r>
      <w:r>
        <w:rPr>
          <w:sz w:val="28"/>
          <w:szCs w:val="28"/>
          <w:shd w:val="clear" w:color="auto" w:fill="FFFFFF"/>
        </w:rPr>
        <w:t> </w:t>
      </w:r>
      <w:hyperlink r:id="rId8" w:tooltip="Конфеты, леденцы. ИЗО, поделки" w:history="1">
        <w:r w:rsidRPr="00EC3262">
          <w:rPr>
            <w:rStyle w:val="aa"/>
            <w:color w:val="auto"/>
            <w:sz w:val="28"/>
            <w:szCs w:val="28"/>
            <w:u w:val="none"/>
            <w:shd w:val="clear" w:color="auto" w:fill="FFFFFF"/>
            <w:lang w:val="ru-RU"/>
          </w:rPr>
          <w:t>конфет бывают</w:t>
        </w:r>
      </w:hyperlink>
      <w:r w:rsidRPr="00EC3262">
        <w:rPr>
          <w:sz w:val="28"/>
          <w:szCs w:val="28"/>
          <w:shd w:val="clear" w:color="auto" w:fill="FFFFFF"/>
          <w:lang w:val="ru-RU"/>
        </w:rPr>
        <w:t>.</w:t>
      </w:r>
    </w:p>
    <w:p w:rsidR="00F7431E" w:rsidRPr="00EC3262" w:rsidRDefault="008B6F14" w:rsidP="00EC3262">
      <w:pPr>
        <w:pStyle w:val="aff8"/>
        <w:shd w:val="clear" w:color="auto" w:fill="FFFFFF"/>
        <w:spacing w:beforeAutospacing="0" w:afterAutospacing="0" w:line="12" w:lineRule="atLeast"/>
        <w:ind w:firstLine="210"/>
        <w:rPr>
          <w:i/>
          <w:sz w:val="28"/>
          <w:szCs w:val="28"/>
          <w:lang w:val="ru-RU"/>
        </w:rPr>
      </w:pPr>
      <w:r w:rsidRPr="00EC3262">
        <w:rPr>
          <w:i/>
          <w:sz w:val="28"/>
          <w:szCs w:val="28"/>
          <w:shd w:val="clear" w:color="auto" w:fill="FFFFFF"/>
          <w:lang w:val="ru-RU"/>
        </w:rPr>
        <w:t>Воспитатель показывает на экране разные виды</w:t>
      </w:r>
      <w:r w:rsidRPr="00EC3262">
        <w:rPr>
          <w:i/>
          <w:sz w:val="28"/>
          <w:szCs w:val="28"/>
          <w:shd w:val="clear" w:color="auto" w:fill="FFFFFF"/>
        </w:rPr>
        <w:t> </w:t>
      </w:r>
      <w:r w:rsidRPr="00EC3262">
        <w:rPr>
          <w:rStyle w:val="ad"/>
          <w:b w:val="0"/>
          <w:bCs w:val="0"/>
          <w:i/>
          <w:sz w:val="28"/>
          <w:szCs w:val="28"/>
          <w:shd w:val="clear" w:color="auto" w:fill="FFFFFF"/>
          <w:lang w:val="ru-RU"/>
        </w:rPr>
        <w:t>конфет</w:t>
      </w:r>
      <w:r w:rsidRPr="00EC3262">
        <w:rPr>
          <w:i/>
          <w:sz w:val="28"/>
          <w:szCs w:val="28"/>
          <w:shd w:val="clear" w:color="auto" w:fill="FFFFFF"/>
          <w:lang w:val="ru-RU"/>
        </w:rPr>
        <w:t>.</w:t>
      </w:r>
    </w:p>
    <w:p w:rsidR="00EC3262" w:rsidRPr="00EC3262" w:rsidRDefault="008B6F14" w:rsidP="00EC3262">
      <w:pPr>
        <w:pStyle w:val="aff8"/>
        <w:shd w:val="clear" w:color="auto" w:fill="FFFFFF"/>
        <w:spacing w:beforeAutospacing="0" w:afterAutospacing="0" w:line="12" w:lineRule="atLeast"/>
        <w:ind w:firstLine="210"/>
        <w:rPr>
          <w:b/>
          <w:sz w:val="28"/>
          <w:szCs w:val="28"/>
          <w:shd w:val="clear" w:color="auto" w:fill="FFFFFF"/>
          <w:lang w:val="ru-RU"/>
        </w:rPr>
      </w:pPr>
      <w:r w:rsidRPr="00EC3262">
        <w:rPr>
          <w:b/>
          <w:sz w:val="28"/>
          <w:szCs w:val="28"/>
          <w:shd w:val="clear" w:color="auto" w:fill="FFFFFF"/>
          <w:lang w:val="ru-RU"/>
        </w:rPr>
        <w:t>Воспитатель</w:t>
      </w:r>
      <w:r w:rsidR="00EC3262" w:rsidRPr="00EC3262">
        <w:rPr>
          <w:b/>
          <w:sz w:val="28"/>
          <w:szCs w:val="28"/>
          <w:shd w:val="clear" w:color="auto" w:fill="FFFFFF"/>
          <w:lang w:val="ru-RU"/>
        </w:rPr>
        <w:t>.</w:t>
      </w:r>
    </w:p>
    <w:p w:rsidR="00F7431E" w:rsidRPr="00EC3262" w:rsidRDefault="008B6F14" w:rsidP="00EC3262">
      <w:pPr>
        <w:pStyle w:val="aff8"/>
        <w:shd w:val="clear" w:color="auto" w:fill="FFFFFF"/>
        <w:spacing w:beforeAutospacing="0" w:afterAutospacing="0" w:line="12" w:lineRule="atLeast"/>
        <w:ind w:firstLine="210"/>
        <w:rPr>
          <w:sz w:val="28"/>
          <w:szCs w:val="28"/>
          <w:lang w:val="ru-RU"/>
        </w:rPr>
      </w:pPr>
      <w:r w:rsidRPr="00EC3262">
        <w:rPr>
          <w:rStyle w:val="ad"/>
          <w:b w:val="0"/>
          <w:bCs w:val="0"/>
          <w:sz w:val="28"/>
          <w:szCs w:val="28"/>
          <w:shd w:val="clear" w:color="auto" w:fill="FFFFFF"/>
          <w:lang w:val="ru-RU"/>
        </w:rPr>
        <w:t>Конфеты</w:t>
      </w:r>
      <w:r>
        <w:rPr>
          <w:sz w:val="28"/>
          <w:szCs w:val="28"/>
          <w:shd w:val="clear" w:color="auto" w:fill="FFFFFF"/>
        </w:rPr>
        <w:t> </w:t>
      </w:r>
      <w:r w:rsidRPr="00EC3262">
        <w:rPr>
          <w:sz w:val="28"/>
          <w:szCs w:val="28"/>
          <w:shd w:val="clear" w:color="auto" w:fill="FFFFFF"/>
          <w:lang w:val="ru-RU"/>
        </w:rPr>
        <w:t>есть карамельные и шоколадные</w:t>
      </w:r>
      <w:r>
        <w:rPr>
          <w:sz w:val="28"/>
          <w:szCs w:val="28"/>
          <w:shd w:val="clear" w:color="auto" w:fill="FFFFFF"/>
        </w:rPr>
        <w:t> </w:t>
      </w:r>
      <w:r w:rsidRPr="00EC3262">
        <w:rPr>
          <w:i/>
          <w:iCs/>
          <w:sz w:val="28"/>
          <w:szCs w:val="28"/>
          <w:shd w:val="clear" w:color="auto" w:fill="FFFFFF"/>
          <w:lang w:val="ru-RU"/>
        </w:rPr>
        <w:t>(рассматривают</w:t>
      </w:r>
      <w:r>
        <w:rPr>
          <w:i/>
          <w:iCs/>
          <w:sz w:val="28"/>
          <w:szCs w:val="28"/>
          <w:shd w:val="clear" w:color="auto" w:fill="FFFFFF"/>
        </w:rPr>
        <w:t> </w:t>
      </w:r>
      <w:r w:rsidRPr="00EC3262">
        <w:rPr>
          <w:rStyle w:val="ad"/>
          <w:b w:val="0"/>
          <w:bCs w:val="0"/>
          <w:i/>
          <w:iCs/>
          <w:sz w:val="28"/>
          <w:szCs w:val="28"/>
          <w:shd w:val="clear" w:color="auto" w:fill="FFFFFF"/>
          <w:lang w:val="ru-RU"/>
        </w:rPr>
        <w:t>конфеты</w:t>
      </w:r>
      <w:r w:rsidRPr="00EC3262">
        <w:rPr>
          <w:i/>
          <w:iCs/>
          <w:sz w:val="28"/>
          <w:szCs w:val="28"/>
          <w:shd w:val="clear" w:color="auto" w:fill="FFFFFF"/>
          <w:lang w:val="ru-RU"/>
        </w:rPr>
        <w:t>)</w:t>
      </w:r>
      <w:r w:rsidRPr="00EC3262">
        <w:rPr>
          <w:sz w:val="28"/>
          <w:szCs w:val="28"/>
          <w:shd w:val="clear" w:color="auto" w:fill="FFFFFF"/>
          <w:lang w:val="ru-RU"/>
        </w:rPr>
        <w:t>. Из чего делают</w:t>
      </w:r>
      <w:r>
        <w:rPr>
          <w:sz w:val="28"/>
          <w:szCs w:val="28"/>
          <w:shd w:val="clear" w:color="auto" w:fill="FFFFFF"/>
        </w:rPr>
        <w:t> </w:t>
      </w:r>
      <w:r w:rsidRPr="00EC3262">
        <w:rPr>
          <w:rStyle w:val="ad"/>
          <w:b w:val="0"/>
          <w:bCs w:val="0"/>
          <w:sz w:val="28"/>
          <w:szCs w:val="28"/>
          <w:shd w:val="clear" w:color="auto" w:fill="FFFFFF"/>
          <w:lang w:val="ru-RU"/>
        </w:rPr>
        <w:t>конфеты</w:t>
      </w:r>
      <w:r w:rsidRPr="00EC3262">
        <w:rPr>
          <w:sz w:val="28"/>
          <w:szCs w:val="28"/>
          <w:shd w:val="clear" w:color="auto" w:fill="FFFFFF"/>
          <w:lang w:val="ru-RU"/>
        </w:rPr>
        <w:t>?</w:t>
      </w:r>
    </w:p>
    <w:p w:rsidR="00EC3262" w:rsidRDefault="00EC3262" w:rsidP="00EC3262">
      <w:pPr>
        <w:pStyle w:val="aff8"/>
        <w:shd w:val="clear" w:color="auto" w:fill="FFFFFF"/>
        <w:spacing w:beforeAutospacing="0" w:afterAutospacing="0" w:line="12" w:lineRule="atLeast"/>
        <w:ind w:firstLine="210"/>
        <w:rPr>
          <w:sz w:val="28"/>
          <w:szCs w:val="28"/>
          <w:shd w:val="clear" w:color="auto" w:fill="FFFFFF"/>
          <w:lang w:val="ru-RU"/>
        </w:rPr>
      </w:pPr>
      <w:r>
        <w:rPr>
          <w:sz w:val="28"/>
          <w:szCs w:val="28"/>
          <w:shd w:val="clear" w:color="auto" w:fill="FFFFFF"/>
          <w:lang w:val="ru-RU"/>
        </w:rPr>
        <w:t>Дети.</w:t>
      </w:r>
    </w:p>
    <w:p w:rsidR="00F7431E" w:rsidRPr="00EC3262" w:rsidRDefault="00EC3262" w:rsidP="00EC3262">
      <w:pPr>
        <w:pStyle w:val="aff8"/>
        <w:shd w:val="clear" w:color="auto" w:fill="FFFFFF"/>
        <w:spacing w:beforeAutospacing="0" w:afterAutospacing="0" w:line="12" w:lineRule="atLeast"/>
        <w:ind w:firstLine="210"/>
        <w:rPr>
          <w:sz w:val="28"/>
          <w:szCs w:val="28"/>
          <w:lang w:val="ru-RU"/>
        </w:rPr>
      </w:pPr>
      <w:r>
        <w:rPr>
          <w:sz w:val="28"/>
          <w:szCs w:val="28"/>
          <w:shd w:val="clear" w:color="auto" w:fill="FFFFFF"/>
          <w:lang w:val="ru-RU"/>
        </w:rPr>
        <w:t>И</w:t>
      </w:r>
      <w:r w:rsidR="008B6F14" w:rsidRPr="00EC3262">
        <w:rPr>
          <w:sz w:val="28"/>
          <w:szCs w:val="28"/>
          <w:shd w:val="clear" w:color="auto" w:fill="FFFFFF"/>
          <w:lang w:val="ru-RU"/>
        </w:rPr>
        <w:t>з сахара, из шоколада.</w:t>
      </w:r>
    </w:p>
    <w:p w:rsidR="00EC3262" w:rsidRDefault="00EC3262" w:rsidP="00EC3262">
      <w:pPr>
        <w:pStyle w:val="aff8"/>
        <w:shd w:val="clear" w:color="auto" w:fill="FFFFFF"/>
        <w:spacing w:beforeAutospacing="0" w:afterAutospacing="0" w:line="12" w:lineRule="atLeast"/>
        <w:ind w:firstLine="210"/>
        <w:rPr>
          <w:sz w:val="28"/>
          <w:szCs w:val="28"/>
          <w:shd w:val="clear" w:color="auto" w:fill="FFFFFF"/>
          <w:lang w:val="ru-RU"/>
        </w:rPr>
      </w:pPr>
      <w:r>
        <w:rPr>
          <w:sz w:val="28"/>
          <w:szCs w:val="28"/>
          <w:shd w:val="clear" w:color="auto" w:fill="FFFFFF"/>
          <w:lang w:val="ru-RU"/>
        </w:rPr>
        <w:t>Воспитатель.</w:t>
      </w:r>
    </w:p>
    <w:p w:rsidR="00F7431E" w:rsidRPr="00EC3262" w:rsidRDefault="00EC3262" w:rsidP="00EC3262">
      <w:pPr>
        <w:pStyle w:val="aff8"/>
        <w:shd w:val="clear" w:color="auto" w:fill="FFFFFF"/>
        <w:spacing w:beforeAutospacing="0" w:afterAutospacing="0" w:line="12" w:lineRule="atLeast"/>
        <w:ind w:firstLine="210"/>
        <w:rPr>
          <w:sz w:val="28"/>
          <w:szCs w:val="28"/>
          <w:lang w:val="ru-RU"/>
        </w:rPr>
      </w:pPr>
      <w:r>
        <w:rPr>
          <w:sz w:val="28"/>
          <w:szCs w:val="28"/>
          <w:shd w:val="clear" w:color="auto" w:fill="FFFFFF"/>
          <w:lang w:val="ru-RU"/>
        </w:rPr>
        <w:t>А</w:t>
      </w:r>
      <w:r w:rsidR="008B6F14" w:rsidRPr="00EC3262">
        <w:rPr>
          <w:sz w:val="28"/>
          <w:szCs w:val="28"/>
          <w:shd w:val="clear" w:color="auto" w:fill="FFFFFF"/>
          <w:lang w:val="ru-RU"/>
        </w:rPr>
        <w:t xml:space="preserve"> мы сегодня с вами сделаем для гостей Даши вот такие карамельки!</w:t>
      </w:r>
      <w:r w:rsidR="008B6F14">
        <w:rPr>
          <w:sz w:val="28"/>
          <w:szCs w:val="28"/>
          <w:shd w:val="clear" w:color="auto" w:fill="FFFFFF"/>
        </w:rPr>
        <w:t> </w:t>
      </w:r>
      <w:r w:rsidR="008B6F14" w:rsidRPr="00EC3262">
        <w:rPr>
          <w:i/>
          <w:iCs/>
          <w:sz w:val="28"/>
          <w:szCs w:val="28"/>
          <w:shd w:val="clear" w:color="auto" w:fill="FFFFFF"/>
          <w:lang w:val="ru-RU"/>
        </w:rPr>
        <w:t>(воспитатель показывает образец)</w:t>
      </w:r>
      <w:r>
        <w:rPr>
          <w:sz w:val="28"/>
          <w:szCs w:val="28"/>
          <w:lang w:val="ru-RU"/>
        </w:rPr>
        <w:t xml:space="preserve">. </w:t>
      </w:r>
      <w:r w:rsidR="008B6F14" w:rsidRPr="00EC3262">
        <w:rPr>
          <w:sz w:val="28"/>
          <w:szCs w:val="28"/>
          <w:shd w:val="clear" w:color="auto" w:fill="FFFFFF"/>
          <w:lang w:val="ru-RU"/>
        </w:rPr>
        <w:t>Но, прежде чем мы начнем с вами делать</w:t>
      </w:r>
      <w:r w:rsidR="008B6F14">
        <w:rPr>
          <w:sz w:val="28"/>
          <w:szCs w:val="28"/>
          <w:shd w:val="clear" w:color="auto" w:fill="FFFFFF"/>
        </w:rPr>
        <w:t> </w:t>
      </w:r>
      <w:r w:rsidR="008B6F14" w:rsidRPr="00EC3262">
        <w:rPr>
          <w:rStyle w:val="ad"/>
          <w:b w:val="0"/>
          <w:bCs w:val="0"/>
          <w:sz w:val="28"/>
          <w:szCs w:val="28"/>
          <w:shd w:val="clear" w:color="auto" w:fill="FFFFFF"/>
          <w:lang w:val="ru-RU"/>
        </w:rPr>
        <w:t>конфеты</w:t>
      </w:r>
      <w:r w:rsidR="008B6F14" w:rsidRPr="00EC3262">
        <w:rPr>
          <w:sz w:val="28"/>
          <w:szCs w:val="28"/>
          <w:shd w:val="clear" w:color="auto" w:fill="FFFFFF"/>
          <w:lang w:val="ru-RU"/>
        </w:rPr>
        <w:t>, проведем физкультминутку.</w:t>
      </w:r>
    </w:p>
    <w:p w:rsidR="00F7431E" w:rsidRPr="00EC3262" w:rsidRDefault="008B6F14" w:rsidP="00EC3262">
      <w:pPr>
        <w:pStyle w:val="aff8"/>
        <w:shd w:val="clear" w:color="auto" w:fill="FFFFFF"/>
        <w:spacing w:beforeAutospacing="0" w:afterAutospacing="0" w:line="12" w:lineRule="atLeast"/>
        <w:ind w:firstLine="210"/>
        <w:rPr>
          <w:sz w:val="28"/>
          <w:szCs w:val="28"/>
          <w:lang w:val="ru-RU"/>
        </w:rPr>
      </w:pPr>
      <w:r w:rsidRPr="00EC3262">
        <w:rPr>
          <w:sz w:val="28"/>
          <w:szCs w:val="28"/>
          <w:shd w:val="clear" w:color="auto" w:fill="FFFFFF"/>
          <w:lang w:val="ru-RU"/>
        </w:rPr>
        <w:t>Физминутка:</w:t>
      </w:r>
    </w:p>
    <w:p w:rsidR="00F7431E" w:rsidRPr="00EC3262" w:rsidRDefault="008B6F14" w:rsidP="00EC3262">
      <w:pPr>
        <w:pStyle w:val="aff8"/>
        <w:shd w:val="clear" w:color="auto" w:fill="FFFFFF"/>
        <w:spacing w:beforeAutospacing="0" w:afterAutospacing="0" w:line="12" w:lineRule="atLeast"/>
        <w:ind w:firstLine="210"/>
        <w:rPr>
          <w:sz w:val="28"/>
          <w:szCs w:val="28"/>
          <w:lang w:val="ru-RU"/>
        </w:rPr>
      </w:pPr>
      <w:r w:rsidRPr="00EC3262">
        <w:rPr>
          <w:sz w:val="28"/>
          <w:szCs w:val="28"/>
          <w:shd w:val="clear" w:color="auto" w:fill="FFFFFF"/>
          <w:lang w:val="ru-RU"/>
        </w:rPr>
        <w:t>Мы шагаем,мы шагаем</w:t>
      </w:r>
    </w:p>
    <w:p w:rsidR="00F7431E" w:rsidRPr="00EC3262" w:rsidRDefault="008B6F14" w:rsidP="00EC3262">
      <w:pPr>
        <w:pStyle w:val="aff8"/>
        <w:shd w:val="clear" w:color="auto" w:fill="FFFFFF"/>
        <w:spacing w:beforeAutospacing="0" w:afterAutospacing="0" w:line="12" w:lineRule="atLeast"/>
        <w:ind w:firstLine="210"/>
        <w:rPr>
          <w:sz w:val="28"/>
          <w:szCs w:val="28"/>
          <w:lang w:val="ru-RU"/>
        </w:rPr>
      </w:pPr>
      <w:r w:rsidRPr="00EC3262">
        <w:rPr>
          <w:sz w:val="28"/>
          <w:szCs w:val="28"/>
          <w:shd w:val="clear" w:color="auto" w:fill="FFFFFF"/>
          <w:lang w:val="ru-RU"/>
        </w:rPr>
        <w:t>Все на фабрику идём,</w:t>
      </w:r>
    </w:p>
    <w:p w:rsidR="00F7431E" w:rsidRPr="00EC3262" w:rsidRDefault="008B6F14" w:rsidP="00EC3262">
      <w:pPr>
        <w:pStyle w:val="aff8"/>
        <w:shd w:val="clear" w:color="auto" w:fill="FFFFFF"/>
        <w:spacing w:beforeAutospacing="0" w:afterAutospacing="0" w:line="12" w:lineRule="atLeast"/>
        <w:ind w:firstLine="210"/>
        <w:rPr>
          <w:sz w:val="28"/>
          <w:szCs w:val="28"/>
          <w:lang w:val="ru-RU"/>
        </w:rPr>
      </w:pPr>
      <w:r w:rsidRPr="00EC3262">
        <w:rPr>
          <w:sz w:val="28"/>
          <w:szCs w:val="28"/>
          <w:shd w:val="clear" w:color="auto" w:fill="FFFFFF"/>
          <w:lang w:val="ru-RU"/>
        </w:rPr>
        <w:t>Ноги выше поднимаем</w:t>
      </w:r>
    </w:p>
    <w:p w:rsidR="00F7431E" w:rsidRPr="00EC3262" w:rsidRDefault="008B6F14" w:rsidP="00EC3262">
      <w:pPr>
        <w:pStyle w:val="aff8"/>
        <w:shd w:val="clear" w:color="auto" w:fill="FFFFFF"/>
        <w:spacing w:beforeAutospacing="0" w:afterAutospacing="0" w:line="12" w:lineRule="atLeast"/>
        <w:ind w:firstLine="210"/>
        <w:rPr>
          <w:sz w:val="28"/>
          <w:szCs w:val="28"/>
          <w:lang w:val="ru-RU"/>
        </w:rPr>
      </w:pPr>
      <w:r w:rsidRPr="00EC3262">
        <w:rPr>
          <w:sz w:val="28"/>
          <w:szCs w:val="28"/>
          <w:shd w:val="clear" w:color="auto" w:fill="FFFFFF"/>
          <w:lang w:val="ru-RU"/>
        </w:rPr>
        <w:t>И ничуть не устаём.</w:t>
      </w:r>
    </w:p>
    <w:p w:rsidR="00F7431E" w:rsidRPr="00EC3262" w:rsidRDefault="008B6F14" w:rsidP="00EC3262">
      <w:pPr>
        <w:pStyle w:val="aff8"/>
        <w:shd w:val="clear" w:color="auto" w:fill="FFFFFF"/>
        <w:spacing w:beforeAutospacing="0" w:afterAutospacing="0" w:line="12" w:lineRule="atLeast"/>
        <w:ind w:firstLine="210"/>
        <w:rPr>
          <w:sz w:val="28"/>
          <w:szCs w:val="28"/>
          <w:lang w:val="ru-RU"/>
        </w:rPr>
      </w:pPr>
      <w:r w:rsidRPr="00EC3262">
        <w:rPr>
          <w:sz w:val="28"/>
          <w:szCs w:val="28"/>
          <w:shd w:val="clear" w:color="auto" w:fill="FFFFFF"/>
          <w:lang w:val="ru-RU"/>
        </w:rPr>
        <w:t>Будем делать мы</w:t>
      </w:r>
      <w:r>
        <w:rPr>
          <w:sz w:val="28"/>
          <w:szCs w:val="28"/>
          <w:shd w:val="clear" w:color="auto" w:fill="FFFFFF"/>
        </w:rPr>
        <w:t> </w:t>
      </w:r>
      <w:r w:rsidRPr="00EC3262">
        <w:rPr>
          <w:rStyle w:val="ad"/>
          <w:b w:val="0"/>
          <w:bCs w:val="0"/>
          <w:sz w:val="28"/>
          <w:szCs w:val="28"/>
          <w:shd w:val="clear" w:color="auto" w:fill="FFFFFF"/>
          <w:lang w:val="ru-RU"/>
        </w:rPr>
        <w:t>конфеты</w:t>
      </w:r>
    </w:p>
    <w:p w:rsidR="00F7431E" w:rsidRPr="00EC3262" w:rsidRDefault="008B6F14" w:rsidP="00EC3262">
      <w:pPr>
        <w:pStyle w:val="aff8"/>
        <w:shd w:val="clear" w:color="auto" w:fill="FFFFFF"/>
        <w:spacing w:beforeAutospacing="0" w:afterAutospacing="0" w:line="12" w:lineRule="atLeast"/>
        <w:ind w:firstLine="210"/>
        <w:rPr>
          <w:sz w:val="28"/>
          <w:szCs w:val="28"/>
          <w:lang w:val="ru-RU"/>
        </w:rPr>
      </w:pPr>
      <w:r w:rsidRPr="00EC3262">
        <w:rPr>
          <w:sz w:val="28"/>
          <w:szCs w:val="28"/>
          <w:shd w:val="clear" w:color="auto" w:fill="FFFFFF"/>
          <w:lang w:val="ru-RU"/>
        </w:rPr>
        <w:t>И</w:t>
      </w:r>
      <w:r>
        <w:rPr>
          <w:sz w:val="28"/>
          <w:szCs w:val="28"/>
          <w:shd w:val="clear" w:color="auto" w:fill="FFFFFF"/>
        </w:rPr>
        <w:t> </w:t>
      </w:r>
      <w:hyperlink r:id="rId9" w:tooltip="Конфеты. Все про конфеты для детей" w:history="1">
        <w:r w:rsidRPr="00EC3262">
          <w:rPr>
            <w:rStyle w:val="aa"/>
            <w:color w:val="auto"/>
            <w:sz w:val="28"/>
            <w:szCs w:val="28"/>
            <w:u w:val="none"/>
            <w:shd w:val="clear" w:color="auto" w:fill="FFFFFF"/>
            <w:lang w:val="ru-RU"/>
          </w:rPr>
          <w:t>конфетный мир откроем</w:t>
        </w:r>
      </w:hyperlink>
    </w:p>
    <w:p w:rsidR="00F7431E" w:rsidRPr="00EC3262" w:rsidRDefault="008B6F14" w:rsidP="00EC3262">
      <w:pPr>
        <w:pStyle w:val="aff8"/>
        <w:shd w:val="clear" w:color="auto" w:fill="FFFFFF"/>
        <w:spacing w:beforeAutospacing="0" w:afterAutospacing="0" w:line="12" w:lineRule="atLeast"/>
        <w:ind w:firstLine="210"/>
        <w:rPr>
          <w:sz w:val="28"/>
          <w:szCs w:val="28"/>
          <w:lang w:val="ru-RU"/>
        </w:rPr>
      </w:pPr>
      <w:r w:rsidRPr="00EC3262">
        <w:rPr>
          <w:sz w:val="28"/>
          <w:szCs w:val="28"/>
          <w:shd w:val="clear" w:color="auto" w:fill="FFFFFF"/>
          <w:lang w:val="ru-RU"/>
        </w:rPr>
        <w:t>Про который не забудем</w:t>
      </w:r>
    </w:p>
    <w:p w:rsidR="00F7431E" w:rsidRPr="00EC3262" w:rsidRDefault="008B6F14" w:rsidP="00EC3262">
      <w:pPr>
        <w:pStyle w:val="aff8"/>
        <w:shd w:val="clear" w:color="auto" w:fill="FFFFFF"/>
        <w:spacing w:beforeAutospacing="0" w:afterAutospacing="0" w:line="12" w:lineRule="atLeast"/>
        <w:ind w:firstLine="210"/>
        <w:rPr>
          <w:sz w:val="28"/>
          <w:szCs w:val="28"/>
          <w:lang w:val="ru-RU"/>
        </w:rPr>
      </w:pPr>
      <w:r w:rsidRPr="00EC3262">
        <w:rPr>
          <w:sz w:val="28"/>
          <w:szCs w:val="28"/>
          <w:shd w:val="clear" w:color="auto" w:fill="FFFFFF"/>
          <w:lang w:val="ru-RU"/>
        </w:rPr>
        <w:t>Фи-Фо-Фам вот мы уже и там!</w:t>
      </w:r>
    </w:p>
    <w:p w:rsidR="00F7431E" w:rsidRPr="00EC3262" w:rsidRDefault="008B6F14" w:rsidP="00EC3262">
      <w:pPr>
        <w:pStyle w:val="aff8"/>
        <w:shd w:val="clear" w:color="auto" w:fill="FFFFFF"/>
        <w:spacing w:beforeAutospacing="0" w:afterAutospacing="0" w:line="12" w:lineRule="atLeast"/>
        <w:ind w:firstLine="210"/>
        <w:rPr>
          <w:sz w:val="28"/>
          <w:szCs w:val="28"/>
          <w:lang w:val="ru-RU"/>
        </w:rPr>
      </w:pPr>
      <w:r w:rsidRPr="00EC3262">
        <w:rPr>
          <w:sz w:val="28"/>
          <w:szCs w:val="28"/>
          <w:shd w:val="clear" w:color="auto" w:fill="FFFFFF"/>
          <w:lang w:val="ru-RU"/>
        </w:rPr>
        <w:t>Основная часть:</w:t>
      </w:r>
    </w:p>
    <w:p w:rsidR="00EC3262" w:rsidRPr="00EC3262" w:rsidRDefault="00EC3262" w:rsidP="00EC3262">
      <w:pPr>
        <w:pStyle w:val="aff8"/>
        <w:shd w:val="clear" w:color="auto" w:fill="FFFFFF"/>
        <w:spacing w:beforeAutospacing="0" w:afterAutospacing="0" w:line="12" w:lineRule="atLeast"/>
        <w:ind w:firstLine="210"/>
        <w:rPr>
          <w:b/>
          <w:sz w:val="28"/>
          <w:szCs w:val="28"/>
          <w:shd w:val="clear" w:color="auto" w:fill="FFFFFF"/>
          <w:lang w:val="ru-RU"/>
        </w:rPr>
      </w:pPr>
      <w:r w:rsidRPr="00EC3262">
        <w:rPr>
          <w:b/>
          <w:sz w:val="28"/>
          <w:szCs w:val="28"/>
          <w:shd w:val="clear" w:color="auto" w:fill="FFFFFF"/>
          <w:lang w:val="ru-RU"/>
        </w:rPr>
        <w:t>Воспитатель.</w:t>
      </w:r>
    </w:p>
    <w:p w:rsidR="00F7431E" w:rsidRPr="00EC3262" w:rsidRDefault="008B6F14" w:rsidP="00EC3262">
      <w:pPr>
        <w:pStyle w:val="aff8"/>
        <w:shd w:val="clear" w:color="auto" w:fill="FFFFFF"/>
        <w:spacing w:beforeAutospacing="0" w:afterAutospacing="0" w:line="12" w:lineRule="atLeast"/>
        <w:ind w:firstLine="210"/>
        <w:rPr>
          <w:sz w:val="28"/>
          <w:szCs w:val="28"/>
          <w:lang w:val="ru-RU"/>
        </w:rPr>
      </w:pPr>
      <w:r w:rsidRPr="00EC3262">
        <w:rPr>
          <w:sz w:val="28"/>
          <w:szCs w:val="28"/>
          <w:shd w:val="clear" w:color="auto" w:fill="FFFFFF"/>
          <w:lang w:val="ru-RU"/>
        </w:rPr>
        <w:t>Я вам сейчас покажу, как правильно надо лепить</w:t>
      </w:r>
      <w:r>
        <w:rPr>
          <w:sz w:val="28"/>
          <w:szCs w:val="28"/>
          <w:shd w:val="clear" w:color="auto" w:fill="FFFFFF"/>
        </w:rPr>
        <w:t> </w:t>
      </w:r>
      <w:r w:rsidRPr="00EC3262">
        <w:rPr>
          <w:rStyle w:val="ad"/>
          <w:b w:val="0"/>
          <w:bCs w:val="0"/>
          <w:sz w:val="28"/>
          <w:szCs w:val="28"/>
          <w:shd w:val="clear" w:color="auto" w:fill="FFFFFF"/>
          <w:lang w:val="ru-RU"/>
        </w:rPr>
        <w:t>конфеты</w:t>
      </w:r>
      <w:r w:rsidRPr="00EC3262">
        <w:rPr>
          <w:sz w:val="28"/>
          <w:szCs w:val="28"/>
          <w:shd w:val="clear" w:color="auto" w:fill="FFFFFF"/>
          <w:lang w:val="ru-RU"/>
        </w:rPr>
        <w:t xml:space="preserve">. Берём кусочек пластилина, разогреваем его в руках, а теперь кладём его в центр нашей </w:t>
      </w:r>
      <w:r w:rsidRPr="00EC3262">
        <w:rPr>
          <w:sz w:val="28"/>
          <w:szCs w:val="28"/>
          <w:shd w:val="clear" w:color="auto" w:fill="FFFFFF"/>
          <w:lang w:val="ru-RU"/>
        </w:rPr>
        <w:lastRenderedPageBreak/>
        <w:t>ладошки и круговыми движениями начинаем катать пластилин. А теперь надо придать ему форму палочки, как мы с вами уже однажды делали. Для этого надо положить шарик из пластилина на ладошку, а второй ладошкой совершать движения взад и вперед, слегка придавливая. Получились вот такие колбаски. А теперь давайте вспомним, как мы с вами делали улитку. Скатываем эту колбаску в форме спирали, начиная от краешка.</w:t>
      </w:r>
      <w:r>
        <w:rPr>
          <w:sz w:val="28"/>
          <w:szCs w:val="28"/>
          <w:shd w:val="clear" w:color="auto" w:fill="FFFFFF"/>
        </w:rPr>
        <w:t> </w:t>
      </w:r>
      <w:r w:rsidRPr="00EC3262">
        <w:rPr>
          <w:i/>
          <w:iCs/>
          <w:sz w:val="28"/>
          <w:szCs w:val="28"/>
          <w:shd w:val="clear" w:color="auto" w:fill="FFFFFF"/>
          <w:lang w:val="ru-RU"/>
        </w:rPr>
        <w:t>(Показываю)</w:t>
      </w:r>
      <w:r w:rsidRPr="00EC3262">
        <w:rPr>
          <w:sz w:val="28"/>
          <w:szCs w:val="28"/>
          <w:shd w:val="clear" w:color="auto" w:fill="FFFFFF"/>
          <w:lang w:val="ru-RU"/>
        </w:rPr>
        <w:t>. Получилась карамелька! Осталось надеть ее на палочку.</w:t>
      </w:r>
    </w:p>
    <w:p w:rsidR="00F7431E" w:rsidRPr="00EC3262" w:rsidRDefault="008B6F14" w:rsidP="00EC3262">
      <w:pPr>
        <w:pStyle w:val="aff8"/>
        <w:shd w:val="clear" w:color="auto" w:fill="FFFFFF"/>
        <w:spacing w:beforeAutospacing="0" w:afterAutospacing="0" w:line="12" w:lineRule="atLeast"/>
        <w:ind w:firstLine="210"/>
        <w:rPr>
          <w:i/>
          <w:sz w:val="28"/>
          <w:szCs w:val="28"/>
          <w:lang w:val="ru-RU"/>
        </w:rPr>
      </w:pPr>
      <w:r w:rsidRPr="00EC3262">
        <w:rPr>
          <w:i/>
          <w:sz w:val="28"/>
          <w:szCs w:val="28"/>
          <w:shd w:val="clear" w:color="auto" w:fill="FFFFFF"/>
          <w:lang w:val="ru-RU"/>
        </w:rPr>
        <w:t>После того, как дети слепили</w:t>
      </w:r>
      <w:r w:rsidRPr="00EC3262">
        <w:rPr>
          <w:i/>
          <w:sz w:val="28"/>
          <w:szCs w:val="28"/>
          <w:shd w:val="clear" w:color="auto" w:fill="FFFFFF"/>
        </w:rPr>
        <w:t> </w:t>
      </w:r>
      <w:r w:rsidRPr="00EC3262">
        <w:rPr>
          <w:rStyle w:val="ad"/>
          <w:b w:val="0"/>
          <w:bCs w:val="0"/>
          <w:i/>
          <w:sz w:val="28"/>
          <w:szCs w:val="28"/>
          <w:shd w:val="clear" w:color="auto" w:fill="FFFFFF"/>
          <w:lang w:val="ru-RU"/>
        </w:rPr>
        <w:t>конфеты</w:t>
      </w:r>
      <w:r w:rsidRPr="00EC3262">
        <w:rPr>
          <w:i/>
          <w:sz w:val="28"/>
          <w:szCs w:val="28"/>
          <w:shd w:val="clear" w:color="auto" w:fill="FFFFFF"/>
          <w:lang w:val="ru-RU"/>
        </w:rPr>
        <w:t>, их сложили каждый в свою тарелочку и накрыли стол.</w:t>
      </w:r>
    </w:p>
    <w:p w:rsidR="00EC3262" w:rsidRPr="00EC3262" w:rsidRDefault="008B6F14" w:rsidP="00EC3262">
      <w:pPr>
        <w:pStyle w:val="aff8"/>
        <w:shd w:val="clear" w:color="auto" w:fill="FFFFFF"/>
        <w:spacing w:beforeAutospacing="0" w:afterAutospacing="0" w:line="12" w:lineRule="atLeast"/>
        <w:ind w:firstLine="210"/>
        <w:rPr>
          <w:b/>
          <w:sz w:val="28"/>
          <w:szCs w:val="28"/>
          <w:shd w:val="clear" w:color="auto" w:fill="FFFFFF"/>
          <w:lang w:val="ru-RU"/>
        </w:rPr>
      </w:pPr>
      <w:r w:rsidRPr="00EC3262">
        <w:rPr>
          <w:b/>
          <w:sz w:val="28"/>
          <w:szCs w:val="28"/>
          <w:shd w:val="clear" w:color="auto" w:fill="FFFFFF"/>
          <w:lang w:val="ru-RU"/>
        </w:rPr>
        <w:t>Воспитат</w:t>
      </w:r>
      <w:r w:rsidR="00EC3262" w:rsidRPr="00EC3262">
        <w:rPr>
          <w:b/>
          <w:sz w:val="28"/>
          <w:szCs w:val="28"/>
          <w:shd w:val="clear" w:color="auto" w:fill="FFFFFF"/>
          <w:lang w:val="ru-RU"/>
        </w:rPr>
        <w:t>ель.</w:t>
      </w:r>
    </w:p>
    <w:p w:rsidR="00F7431E" w:rsidRPr="00EC3262" w:rsidRDefault="008B6F14" w:rsidP="00EC3262">
      <w:pPr>
        <w:pStyle w:val="aff8"/>
        <w:shd w:val="clear" w:color="auto" w:fill="FFFFFF"/>
        <w:spacing w:beforeAutospacing="0" w:afterAutospacing="0" w:line="12" w:lineRule="atLeast"/>
        <w:ind w:firstLine="210"/>
        <w:rPr>
          <w:sz w:val="28"/>
          <w:szCs w:val="28"/>
          <w:lang w:val="ru-RU"/>
        </w:rPr>
      </w:pPr>
      <w:r w:rsidRPr="00EC3262">
        <w:rPr>
          <w:sz w:val="28"/>
          <w:szCs w:val="28"/>
          <w:shd w:val="clear" w:color="auto" w:fill="FFFFFF"/>
          <w:lang w:val="ru-RU"/>
        </w:rPr>
        <w:t>Какие мы молодцы, помогли кукле Даше. Ребята, Даша нас тоже приглашает, сегодня, вечером на чаепитие с ее друзьями. Вы, согласны?</w:t>
      </w:r>
    </w:p>
    <w:p w:rsidR="00EC3262" w:rsidRPr="00EC3262" w:rsidRDefault="00EC3262" w:rsidP="00EC3262">
      <w:pPr>
        <w:pStyle w:val="aff8"/>
        <w:shd w:val="clear" w:color="auto" w:fill="FFFFFF"/>
        <w:spacing w:beforeAutospacing="0" w:afterAutospacing="0" w:line="12" w:lineRule="atLeast"/>
        <w:ind w:firstLine="210"/>
        <w:rPr>
          <w:b/>
          <w:sz w:val="28"/>
          <w:szCs w:val="28"/>
          <w:shd w:val="clear" w:color="auto" w:fill="FFFFFF"/>
          <w:lang w:val="ru-RU"/>
        </w:rPr>
      </w:pPr>
      <w:r w:rsidRPr="00EC3262">
        <w:rPr>
          <w:b/>
          <w:sz w:val="28"/>
          <w:szCs w:val="28"/>
          <w:shd w:val="clear" w:color="auto" w:fill="FFFFFF"/>
          <w:lang w:val="ru-RU"/>
        </w:rPr>
        <w:t>Дети.</w:t>
      </w:r>
    </w:p>
    <w:p w:rsidR="00F7431E" w:rsidRPr="00EC3262" w:rsidRDefault="008B6F14" w:rsidP="00EC3262">
      <w:pPr>
        <w:pStyle w:val="aff8"/>
        <w:shd w:val="clear" w:color="auto" w:fill="FFFFFF"/>
        <w:spacing w:beforeAutospacing="0" w:afterAutospacing="0" w:line="12" w:lineRule="atLeast"/>
        <w:ind w:firstLine="210"/>
        <w:rPr>
          <w:sz w:val="28"/>
          <w:szCs w:val="28"/>
          <w:lang w:val="ru-RU"/>
        </w:rPr>
      </w:pPr>
      <w:r w:rsidRPr="00EC3262">
        <w:rPr>
          <w:sz w:val="28"/>
          <w:szCs w:val="28"/>
          <w:shd w:val="clear" w:color="auto" w:fill="FFFFFF"/>
          <w:lang w:val="ru-RU"/>
        </w:rPr>
        <w:t>Да.</w:t>
      </w:r>
    </w:p>
    <w:p w:rsidR="00EC3262" w:rsidRPr="00EC3262" w:rsidRDefault="00EC3262" w:rsidP="00EC3262">
      <w:pPr>
        <w:pStyle w:val="aff8"/>
        <w:shd w:val="clear" w:color="auto" w:fill="FFFFFF"/>
        <w:spacing w:beforeAutospacing="0" w:afterAutospacing="0" w:line="12" w:lineRule="atLeast"/>
        <w:ind w:firstLine="210"/>
        <w:rPr>
          <w:b/>
          <w:sz w:val="28"/>
          <w:szCs w:val="28"/>
          <w:shd w:val="clear" w:color="auto" w:fill="FFFFFF"/>
          <w:lang w:val="ru-RU"/>
        </w:rPr>
      </w:pPr>
      <w:r w:rsidRPr="00EC3262">
        <w:rPr>
          <w:b/>
          <w:sz w:val="28"/>
          <w:szCs w:val="28"/>
          <w:shd w:val="clear" w:color="auto" w:fill="FFFFFF"/>
          <w:lang w:val="ru-RU"/>
        </w:rPr>
        <w:t>Воспитатель.</w:t>
      </w:r>
    </w:p>
    <w:p w:rsidR="00F7431E" w:rsidRPr="00EC3262" w:rsidRDefault="008B6F14" w:rsidP="00EC3262">
      <w:pPr>
        <w:pStyle w:val="aff8"/>
        <w:shd w:val="clear" w:color="auto" w:fill="FFFFFF"/>
        <w:spacing w:beforeAutospacing="0" w:afterAutospacing="0" w:line="12" w:lineRule="atLeast"/>
        <w:ind w:firstLine="210"/>
        <w:rPr>
          <w:sz w:val="28"/>
          <w:szCs w:val="28"/>
          <w:lang w:val="ru-RU"/>
        </w:rPr>
      </w:pPr>
      <w:r w:rsidRPr="00EC3262">
        <w:rPr>
          <w:sz w:val="28"/>
          <w:szCs w:val="28"/>
          <w:shd w:val="clear" w:color="auto" w:fill="FFFFFF"/>
          <w:lang w:val="ru-RU"/>
        </w:rPr>
        <w:t>Маша, ребята очень рады, что ты их тоже пригласила на чаепитие с друзьями.</w:t>
      </w:r>
    </w:p>
    <w:p w:rsidR="00F7431E" w:rsidRPr="00EC3262" w:rsidRDefault="008B6F14" w:rsidP="00EC3262">
      <w:pPr>
        <w:pStyle w:val="aff8"/>
        <w:shd w:val="clear" w:color="auto" w:fill="FFFFFF"/>
        <w:spacing w:beforeAutospacing="0" w:afterAutospacing="0" w:line="12" w:lineRule="atLeast"/>
        <w:ind w:firstLine="210"/>
        <w:rPr>
          <w:b/>
          <w:sz w:val="28"/>
          <w:szCs w:val="28"/>
          <w:lang w:val="ru-RU"/>
        </w:rPr>
      </w:pPr>
      <w:r w:rsidRPr="00EC3262">
        <w:rPr>
          <w:b/>
          <w:sz w:val="28"/>
          <w:szCs w:val="28"/>
          <w:shd w:val="clear" w:color="auto" w:fill="FFFFFF"/>
          <w:lang w:val="ru-RU"/>
        </w:rPr>
        <w:t>Итог:</w:t>
      </w:r>
    </w:p>
    <w:p w:rsidR="00F7431E" w:rsidRPr="00EC3262" w:rsidRDefault="008B6F14" w:rsidP="00EC3262">
      <w:pPr>
        <w:pStyle w:val="aff8"/>
        <w:shd w:val="clear" w:color="auto" w:fill="FFFFFF"/>
        <w:spacing w:beforeAutospacing="0" w:afterAutospacing="0" w:line="12" w:lineRule="atLeast"/>
        <w:ind w:firstLine="210"/>
        <w:rPr>
          <w:sz w:val="28"/>
          <w:szCs w:val="28"/>
          <w:lang w:val="ru-RU"/>
        </w:rPr>
      </w:pPr>
      <w:r w:rsidRPr="00EC3262">
        <w:rPr>
          <w:sz w:val="28"/>
          <w:szCs w:val="28"/>
          <w:shd w:val="clear" w:color="auto" w:fill="FFFFFF"/>
          <w:lang w:val="ru-RU"/>
        </w:rPr>
        <w:t>Вот так ребята трудились:</w:t>
      </w:r>
    </w:p>
    <w:p w:rsidR="00F7431E" w:rsidRPr="00EC3262" w:rsidRDefault="00F7431E" w:rsidP="00EC3262">
      <w:pPr>
        <w:spacing w:after="0"/>
        <w:rPr>
          <w:rFonts w:cs="Times New Roman"/>
          <w:szCs w:val="28"/>
        </w:rPr>
      </w:pPr>
    </w:p>
    <w:p w:rsidR="00F7431E" w:rsidRPr="00EC3262" w:rsidRDefault="00F7431E" w:rsidP="00EC3262">
      <w:pPr>
        <w:spacing w:after="0"/>
        <w:rPr>
          <w:rFonts w:cs="Times New Roman"/>
          <w:szCs w:val="28"/>
        </w:rPr>
      </w:pPr>
    </w:p>
    <w:p w:rsidR="00F7431E" w:rsidRPr="00EC3262" w:rsidRDefault="00F7431E" w:rsidP="00EC3262">
      <w:pPr>
        <w:spacing w:after="0"/>
        <w:rPr>
          <w:rFonts w:cs="Times New Roman"/>
          <w:szCs w:val="28"/>
        </w:rPr>
      </w:pPr>
    </w:p>
    <w:p w:rsidR="00F7431E" w:rsidRPr="00EC3262" w:rsidRDefault="00F7431E" w:rsidP="00EC3262">
      <w:pPr>
        <w:spacing w:after="0"/>
        <w:rPr>
          <w:rFonts w:cs="Times New Roman"/>
          <w:szCs w:val="28"/>
        </w:rPr>
      </w:pPr>
    </w:p>
    <w:p w:rsidR="00F7431E" w:rsidRPr="00EC3262" w:rsidRDefault="00F7431E">
      <w:pPr>
        <w:rPr>
          <w:rFonts w:cs="Times New Roman"/>
          <w:szCs w:val="28"/>
        </w:rPr>
      </w:pPr>
    </w:p>
    <w:p w:rsidR="00F7431E" w:rsidRPr="00EC3262" w:rsidRDefault="00F7431E">
      <w:pPr>
        <w:rPr>
          <w:rFonts w:cs="Times New Roman"/>
          <w:szCs w:val="28"/>
        </w:rPr>
      </w:pPr>
    </w:p>
    <w:p w:rsidR="00F7431E" w:rsidRPr="00EC3262" w:rsidRDefault="00F7431E">
      <w:pPr>
        <w:rPr>
          <w:rFonts w:cs="Times New Roman"/>
          <w:szCs w:val="28"/>
        </w:rPr>
      </w:pPr>
    </w:p>
    <w:p w:rsidR="00F7431E" w:rsidRPr="00EC3262" w:rsidRDefault="00F7431E">
      <w:pPr>
        <w:rPr>
          <w:rFonts w:cs="Times New Roman"/>
          <w:szCs w:val="28"/>
        </w:rPr>
      </w:pPr>
    </w:p>
    <w:p w:rsidR="00F7431E" w:rsidRPr="00EC3262" w:rsidRDefault="00F7431E">
      <w:pPr>
        <w:rPr>
          <w:rFonts w:cs="Times New Roman"/>
          <w:szCs w:val="28"/>
        </w:rPr>
      </w:pPr>
    </w:p>
    <w:p w:rsidR="00F7431E" w:rsidRPr="00EC3262" w:rsidRDefault="00F7431E">
      <w:pPr>
        <w:rPr>
          <w:rFonts w:cs="Times New Roman"/>
          <w:szCs w:val="28"/>
        </w:rPr>
      </w:pPr>
    </w:p>
    <w:p w:rsidR="00F7431E" w:rsidRDefault="00F7431E"/>
    <w:sectPr w:rsidR="00F7431E">
      <w:pgSz w:w="11906" w:h="16838"/>
      <w:pgMar w:top="1412" w:right="567" w:bottom="1412" w:left="1701" w:header="709" w:footer="709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FF1" w:rsidRDefault="00DB7FF1">
      <w:pPr>
        <w:spacing w:line="240" w:lineRule="auto"/>
      </w:pPr>
      <w:r>
        <w:separator/>
      </w:r>
    </w:p>
  </w:endnote>
  <w:endnote w:type="continuationSeparator" w:id="0">
    <w:p w:rsidR="00DB7FF1" w:rsidRDefault="00DB7F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FF1" w:rsidRDefault="00DB7FF1">
      <w:pPr>
        <w:spacing w:after="0"/>
      </w:pPr>
      <w:r>
        <w:separator/>
      </w:r>
    </w:p>
  </w:footnote>
  <w:footnote w:type="continuationSeparator" w:id="0">
    <w:p w:rsidR="00DB7FF1" w:rsidRDefault="00DB7FF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1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3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FFFFFF80"/>
    <w:multiLevelType w:val="singleLevel"/>
    <w:tmpl w:val="FFFFFF80"/>
    <w:lvl w:ilvl="0">
      <w:start w:val="1"/>
      <w:numFmt w:val="bullet"/>
      <w:pStyle w:val="50"/>
      <w:lvlText w:val=""/>
      <w:lvlJc w:val="left"/>
      <w:pPr>
        <w:tabs>
          <w:tab w:val="left" w:pos="2040"/>
        </w:tabs>
        <w:ind w:left="204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FFFFFF81"/>
    <w:lvl w:ilvl="0">
      <w:start w:val="1"/>
      <w:numFmt w:val="bullet"/>
      <w:pStyle w:val="40"/>
      <w:lvlText w:val=""/>
      <w:lvlJc w:val="left"/>
      <w:pPr>
        <w:tabs>
          <w:tab w:val="left" w:pos="1620"/>
        </w:tabs>
        <w:ind w:left="162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FFFFFF82"/>
    <w:lvl w:ilvl="0">
      <w:start w:val="1"/>
      <w:numFmt w:val="bullet"/>
      <w:pStyle w:val="30"/>
      <w:lvlText w:val=""/>
      <w:lvlJc w:val="left"/>
      <w:pPr>
        <w:tabs>
          <w:tab w:val="left" w:pos="1200"/>
        </w:tabs>
        <w:ind w:left="1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FFFFFF83"/>
    <w:lvl w:ilvl="0">
      <w:start w:val="1"/>
      <w:numFmt w:val="bullet"/>
      <w:pStyle w:val="20"/>
      <w:lvlText w:val=""/>
      <w:lvlJc w:val="left"/>
      <w:pPr>
        <w:tabs>
          <w:tab w:val="left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>
      <w:start w:val="1"/>
      <w:numFmt w:val="bullet"/>
      <w:pStyle w:val="a0"/>
      <w:lvlText w:val="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9344BC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B7F6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4F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B6F14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B7FF1"/>
    <w:rsid w:val="00DC76D2"/>
    <w:rsid w:val="00DD30ED"/>
    <w:rsid w:val="00E64C21"/>
    <w:rsid w:val="00EC24C6"/>
    <w:rsid w:val="00EC3262"/>
    <w:rsid w:val="00EF2933"/>
    <w:rsid w:val="00F05146"/>
    <w:rsid w:val="00F1115D"/>
    <w:rsid w:val="00F3513C"/>
    <w:rsid w:val="00F465C5"/>
    <w:rsid w:val="00F5180D"/>
    <w:rsid w:val="00F51B21"/>
    <w:rsid w:val="00F51D87"/>
    <w:rsid w:val="00F7431E"/>
    <w:rsid w:val="00F8455C"/>
    <w:rsid w:val="0DCB699F"/>
    <w:rsid w:val="0E38184B"/>
    <w:rsid w:val="10CE1158"/>
    <w:rsid w:val="2E3A64E4"/>
    <w:rsid w:val="353911D4"/>
    <w:rsid w:val="354A70A5"/>
    <w:rsid w:val="3D2E204C"/>
    <w:rsid w:val="53AC74F0"/>
    <w:rsid w:val="549344BC"/>
    <w:rsid w:val="58D80223"/>
    <w:rsid w:val="5B8C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1" w:count="267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caption" w:semiHidden="1" w:unhideWhenUsed="1"/>
    <w:lsdException w:name="Default Paragraph Font" w:semiHidden="1" w:qFormat="0"/>
    <w:lsdException w:name="HTML Top of Form" w:semiHidden="1" w:uiPriority="99" w:unhideWhenUsed="1" w:qFormat="0"/>
    <w:lsdException w:name="HTML Bottom of Form" w:semiHidden="1" w:uiPriority="99" w:unhideWhenUsed="1" w:qFormat="0"/>
    <w:lsdException w:name="Normal Table" w:semiHidden="1"/>
    <w:lsdException w:name="No List" w:semiHidden="1" w:uiPriority="99" w:unhideWhenUsed="1" w:qFormat="0"/>
    <w:lsdException w:name="Outline List 1" w:semiHidden="1" w:uiPriority="99" w:unhideWhenUsed="1" w:qFormat="0"/>
    <w:lsdException w:name="Outline List 2" w:semiHidden="1" w:uiPriority="99" w:unhideWhenUsed="1" w:qFormat="0"/>
    <w:lsdException w:name="Outline List 3" w:semiHidden="1" w:uiPriority="99" w:unhideWhenUsed="1" w:qFormat="0"/>
    <w:lsdException w:name="Placeholder Text" w:semiHidden="1" w:uiPriority="99" w:unhideWhenUsed="1" w:qFormat="0"/>
    <w:lsdException w:name="No Spacing" w:semiHidden="1" w:uiPriority="99" w:unhideWhenUsed="1" w:qFormat="0"/>
    <w:lsdException w:name="Light Shading" w:semiHidden="1" w:uiPriority="99" w:unhideWhenUsed="1" w:qFormat="0"/>
    <w:lsdException w:name="Light List" w:semiHidden="1" w:uiPriority="99" w:unhideWhenUsed="1" w:qFormat="0"/>
    <w:lsdException w:name="Light Grid" w:semiHidden="1" w:uiPriority="99" w:unhideWhenUsed="1" w:qFormat="0"/>
    <w:lsdException w:name="Medium Shading 1" w:semiHidden="1" w:uiPriority="99" w:unhideWhenUsed="1" w:qFormat="0"/>
    <w:lsdException w:name="Medium Shading 2" w:semiHidden="1" w:uiPriority="99" w:unhideWhenUsed="1" w:qFormat="0"/>
    <w:lsdException w:name="Medium List 1" w:semiHidden="1" w:uiPriority="99" w:unhideWhenUsed="1" w:qFormat="0"/>
    <w:lsdException w:name="Medium List 2" w:semiHidden="1" w:uiPriority="99" w:unhideWhenUsed="1" w:qFormat="0"/>
    <w:lsdException w:name="Medium Grid 1" w:semiHidden="1" w:uiPriority="99" w:unhideWhenUsed="1" w:qFormat="0"/>
    <w:lsdException w:name="Medium Grid 2" w:semiHidden="1" w:uiPriority="99" w:unhideWhenUsed="1" w:qFormat="0"/>
    <w:lsdException w:name="Medium Grid 3" w:semiHidden="1" w:uiPriority="99" w:unhideWhenUsed="1" w:qFormat="0"/>
    <w:lsdException w:name="Dark List" w:semiHidden="1" w:uiPriority="99" w:unhideWhenUsed="1" w:qFormat="0"/>
    <w:lsdException w:name="Colorful Shading" w:semiHidden="1" w:uiPriority="99" w:unhideWhenUsed="1" w:qFormat="0"/>
    <w:lsdException w:name="Colorful List" w:semiHidden="1" w:uiPriority="99" w:unhideWhenUsed="1" w:qFormat="0"/>
    <w:lsdException w:name="Colorful Grid" w:semiHidden="1" w:uiPriority="99" w:unhideWhenUsed="1" w:qFormat="0"/>
    <w:lsdException w:name="Light Shading Accent 1" w:semiHidden="1" w:uiPriority="99" w:unhideWhenUsed="1" w:qFormat="0"/>
    <w:lsdException w:name="Light List Accent 1" w:semiHidden="1" w:uiPriority="99" w:unhideWhenUsed="1" w:qFormat="0"/>
    <w:lsdException w:name="Light Grid Accent 1" w:semiHidden="1" w:uiPriority="99" w:unhideWhenUsed="1" w:qFormat="0"/>
    <w:lsdException w:name="Medium Shading 1 Accent 1" w:semiHidden="1" w:uiPriority="99" w:unhideWhenUsed="1" w:qFormat="0"/>
    <w:lsdException w:name="Medium Shading 2 Accent 1" w:semiHidden="1" w:uiPriority="99" w:unhideWhenUsed="1" w:qFormat="0"/>
    <w:lsdException w:name="Medium List 1 Accent 1" w:semiHidden="1" w:uiPriority="99" w:unhideWhenUsed="1" w:qFormat="0"/>
    <w:lsdException w:name="Revision" w:semiHidden="1" w:uiPriority="99" w:unhideWhenUsed="1" w:qFormat="0"/>
    <w:lsdException w:name="List Paragraph" w:semiHidden="1" w:uiPriority="99" w:unhideWhenUsed="1" w:qFormat="0"/>
    <w:lsdException w:name="Quote" w:semiHidden="1" w:uiPriority="99" w:unhideWhenUsed="1" w:qFormat="0"/>
    <w:lsdException w:name="Intense Quote" w:semiHidden="1" w:uiPriority="99" w:unhideWhenUsed="1" w:qFormat="0"/>
    <w:lsdException w:name="Medium List 2 Accent 1" w:semiHidden="1" w:uiPriority="99" w:unhideWhenUsed="1" w:qFormat="0"/>
    <w:lsdException w:name="Medium Grid 1 Accent 1" w:semiHidden="1" w:uiPriority="99" w:unhideWhenUsed="1" w:qFormat="0"/>
    <w:lsdException w:name="Medium Grid 2 Accent 1" w:semiHidden="1" w:uiPriority="99" w:unhideWhenUsed="1" w:qFormat="0"/>
    <w:lsdException w:name="Medium Grid 3 Accent 1" w:semiHidden="1" w:uiPriority="99" w:unhideWhenUsed="1" w:qFormat="0"/>
    <w:lsdException w:name="Dark List Accent 1" w:semiHidden="1" w:uiPriority="99" w:unhideWhenUsed="1" w:qFormat="0"/>
    <w:lsdException w:name="Colorful Shading Accent 1" w:semiHidden="1" w:uiPriority="99" w:unhideWhenUsed="1" w:qFormat="0"/>
    <w:lsdException w:name="Colorful List Accent 1" w:semiHidden="1" w:uiPriority="99" w:unhideWhenUsed="1" w:qFormat="0"/>
    <w:lsdException w:name="Colorful Grid Accent 1" w:semiHidden="1" w:uiPriority="99" w:unhideWhenUsed="1" w:qFormat="0"/>
    <w:lsdException w:name="Light Shading Accent 2" w:semiHidden="1" w:uiPriority="99" w:unhideWhenUsed="1" w:qFormat="0"/>
    <w:lsdException w:name="Light List Accent 2" w:semiHidden="1" w:uiPriority="99" w:unhideWhenUsed="1" w:qFormat="0"/>
    <w:lsdException w:name="Light Grid Accent 2" w:semiHidden="1" w:uiPriority="99" w:unhideWhenUsed="1" w:qFormat="0"/>
    <w:lsdException w:name="Medium Shading 1 Accent 2" w:semiHidden="1" w:uiPriority="99" w:unhideWhenUsed="1" w:qFormat="0"/>
    <w:lsdException w:name="Medium Shading 2 Accent 2" w:semiHidden="1" w:uiPriority="99" w:unhideWhenUsed="1" w:qFormat="0"/>
    <w:lsdException w:name="Medium List 1 Accent 2" w:semiHidden="1" w:uiPriority="99" w:unhideWhenUsed="1" w:qFormat="0"/>
    <w:lsdException w:name="Medium List 2 Accent 2" w:semiHidden="1" w:uiPriority="99" w:unhideWhenUsed="1" w:qFormat="0"/>
    <w:lsdException w:name="Medium Grid 1 Accent 2" w:semiHidden="1" w:uiPriority="99" w:unhideWhenUsed="1" w:qFormat="0"/>
    <w:lsdException w:name="Medium Grid 2 Accent 2" w:semiHidden="1" w:uiPriority="99" w:unhideWhenUsed="1" w:qFormat="0"/>
    <w:lsdException w:name="Medium Grid 3 Accent 2" w:semiHidden="1" w:uiPriority="99" w:unhideWhenUsed="1" w:qFormat="0"/>
    <w:lsdException w:name="Dark List Accent 2" w:semiHidden="1" w:uiPriority="99" w:unhideWhenUsed="1" w:qFormat="0"/>
    <w:lsdException w:name="Colorful Shading Accent 2" w:semiHidden="1" w:uiPriority="99" w:unhideWhenUsed="1" w:qFormat="0"/>
    <w:lsdException w:name="Colorful List Accent 2" w:semiHidden="1" w:uiPriority="99" w:unhideWhenUsed="1" w:qFormat="0"/>
    <w:lsdException w:name="Colorful Grid Accent 2" w:semiHidden="1" w:uiPriority="99" w:unhideWhenUsed="1" w:qFormat="0"/>
    <w:lsdException w:name="Light Shading Accent 3" w:semiHidden="1" w:uiPriority="99" w:unhideWhenUsed="1" w:qFormat="0"/>
    <w:lsdException w:name="Light List Accent 3" w:semiHidden="1" w:uiPriority="99" w:unhideWhenUsed="1" w:qFormat="0"/>
    <w:lsdException w:name="Light Grid Accent 3" w:semiHidden="1" w:uiPriority="99" w:unhideWhenUsed="1" w:qFormat="0"/>
    <w:lsdException w:name="Medium Shading 1 Accent 3" w:semiHidden="1" w:uiPriority="99" w:unhideWhenUsed="1" w:qFormat="0"/>
    <w:lsdException w:name="Medium Shading 2 Accent 3" w:semiHidden="1" w:uiPriority="99" w:unhideWhenUsed="1" w:qFormat="0"/>
    <w:lsdException w:name="Medium List 1 Accent 3" w:semiHidden="1" w:uiPriority="99" w:unhideWhenUsed="1" w:qFormat="0"/>
    <w:lsdException w:name="Medium List 2 Accent 3" w:semiHidden="1" w:uiPriority="99" w:unhideWhenUsed="1" w:qFormat="0"/>
    <w:lsdException w:name="Medium Grid 1 Accent 3" w:semiHidden="1" w:uiPriority="99" w:unhideWhenUsed="1" w:qFormat="0"/>
    <w:lsdException w:name="Medium Grid 2 Accent 3" w:semiHidden="1" w:uiPriority="99" w:unhideWhenUsed="1" w:qFormat="0"/>
    <w:lsdException w:name="Medium Grid 3 Accent 3" w:semiHidden="1" w:uiPriority="99" w:unhideWhenUsed="1" w:qFormat="0"/>
    <w:lsdException w:name="Dark List Accent 3" w:semiHidden="1" w:uiPriority="99" w:unhideWhenUsed="1" w:qFormat="0"/>
    <w:lsdException w:name="Colorful Shading Accent 3" w:semiHidden="1" w:uiPriority="99" w:unhideWhenUsed="1" w:qFormat="0"/>
    <w:lsdException w:name="Colorful List Accent 3" w:semiHidden="1" w:uiPriority="99" w:unhideWhenUsed="1" w:qFormat="0"/>
    <w:lsdException w:name="Colorful Grid Accent 3" w:semiHidden="1" w:uiPriority="99" w:unhideWhenUsed="1" w:qFormat="0"/>
    <w:lsdException w:name="Light Shading Accent 4" w:semiHidden="1" w:uiPriority="99" w:unhideWhenUsed="1" w:qFormat="0"/>
    <w:lsdException w:name="Light List Accent 4" w:semiHidden="1" w:uiPriority="99" w:unhideWhenUsed="1" w:qFormat="0"/>
    <w:lsdException w:name="Light Grid Accent 4" w:semiHidden="1" w:uiPriority="99" w:unhideWhenUsed="1" w:qFormat="0"/>
    <w:lsdException w:name="Medium Shading 1 Accent 4" w:semiHidden="1" w:uiPriority="99" w:unhideWhenUsed="1" w:qFormat="0"/>
    <w:lsdException w:name="Medium Shading 2 Accent 4" w:semiHidden="1" w:uiPriority="99" w:unhideWhenUsed="1" w:qFormat="0"/>
    <w:lsdException w:name="Medium List 1 Accent 4" w:semiHidden="1" w:uiPriority="99" w:unhideWhenUsed="1" w:qFormat="0"/>
    <w:lsdException w:name="Medium List 2 Accent 4" w:semiHidden="1" w:uiPriority="99" w:unhideWhenUsed="1" w:qFormat="0"/>
    <w:lsdException w:name="Medium Grid 1 Accent 4" w:semiHidden="1" w:uiPriority="99" w:unhideWhenUsed="1" w:qFormat="0"/>
    <w:lsdException w:name="Medium Grid 2 Accent 4" w:semiHidden="1" w:uiPriority="99" w:unhideWhenUsed="1" w:qFormat="0"/>
    <w:lsdException w:name="Medium Grid 3 Accent 4" w:semiHidden="1" w:uiPriority="99" w:unhideWhenUsed="1" w:qFormat="0"/>
    <w:lsdException w:name="Dark List Accent 4" w:semiHidden="1" w:uiPriority="99" w:unhideWhenUsed="1" w:qFormat="0"/>
    <w:lsdException w:name="Colorful Shading Accent 4" w:semiHidden="1" w:uiPriority="99" w:unhideWhenUsed="1" w:qFormat="0"/>
    <w:lsdException w:name="Colorful List Accent 4" w:semiHidden="1" w:uiPriority="99" w:unhideWhenUsed="1" w:qFormat="0"/>
    <w:lsdException w:name="Colorful Grid Accent 4" w:semiHidden="1" w:uiPriority="99" w:unhideWhenUsed="1" w:qFormat="0"/>
    <w:lsdException w:name="Light Shading Accent 5" w:semiHidden="1" w:uiPriority="99" w:unhideWhenUsed="1" w:qFormat="0"/>
    <w:lsdException w:name="Light List Accent 5" w:semiHidden="1" w:uiPriority="99" w:unhideWhenUsed="1" w:qFormat="0"/>
    <w:lsdException w:name="Light Grid Accent 5" w:semiHidden="1" w:uiPriority="99" w:unhideWhenUsed="1" w:qFormat="0"/>
    <w:lsdException w:name="Medium Shading 1 Accent 5" w:semiHidden="1" w:uiPriority="99" w:unhideWhenUsed="1" w:qFormat="0"/>
    <w:lsdException w:name="Medium Shading 2 Accent 5" w:semiHidden="1" w:uiPriority="99" w:unhideWhenUsed="1" w:qFormat="0"/>
    <w:lsdException w:name="Medium List 1 Accent 5" w:semiHidden="1" w:uiPriority="99" w:unhideWhenUsed="1" w:qFormat="0"/>
    <w:lsdException w:name="Medium List 2 Accent 5" w:semiHidden="1" w:uiPriority="99" w:unhideWhenUsed="1" w:qFormat="0"/>
    <w:lsdException w:name="Medium Grid 1 Accent 5" w:semiHidden="1" w:uiPriority="99" w:unhideWhenUsed="1" w:qFormat="0"/>
    <w:lsdException w:name="Medium Grid 2 Accent 5" w:semiHidden="1" w:uiPriority="99" w:unhideWhenUsed="1" w:qFormat="0"/>
    <w:lsdException w:name="Medium Grid 3 Accent 5" w:semiHidden="1" w:uiPriority="99" w:unhideWhenUsed="1" w:qFormat="0"/>
    <w:lsdException w:name="Dark List Accent 5" w:semiHidden="1" w:uiPriority="99" w:unhideWhenUsed="1" w:qFormat="0"/>
    <w:lsdException w:name="Colorful Shading Accent 5" w:semiHidden="1" w:uiPriority="99" w:unhideWhenUsed="1" w:qFormat="0"/>
    <w:lsdException w:name="Colorful List Accent 5" w:semiHidden="1" w:uiPriority="99" w:unhideWhenUsed="1" w:qFormat="0"/>
    <w:lsdException w:name="Colorful Grid Accent 5" w:semiHidden="1" w:uiPriority="99" w:unhideWhenUsed="1" w:qFormat="0"/>
    <w:lsdException w:name="Light Shading Accent 6" w:semiHidden="1" w:uiPriority="99" w:unhideWhenUsed="1" w:qFormat="0"/>
    <w:lsdException w:name="Light List Accent 6" w:semiHidden="1" w:uiPriority="99" w:unhideWhenUsed="1" w:qFormat="0"/>
    <w:lsdException w:name="Light Grid Accent 6" w:semiHidden="1" w:uiPriority="99" w:unhideWhenUsed="1" w:qFormat="0"/>
    <w:lsdException w:name="Medium Shading 1 Accent 6" w:semiHidden="1" w:uiPriority="99" w:unhideWhenUsed="1" w:qFormat="0"/>
    <w:lsdException w:name="Medium Shading 2 Accent 6" w:semiHidden="1" w:uiPriority="99" w:unhideWhenUsed="1" w:qFormat="0"/>
    <w:lsdException w:name="Medium List 1 Accent 6" w:semiHidden="1" w:uiPriority="99" w:unhideWhenUsed="1" w:qFormat="0"/>
    <w:lsdException w:name="Medium List 2 Accent 6" w:semiHidden="1" w:uiPriority="99" w:unhideWhenUsed="1" w:qFormat="0"/>
    <w:lsdException w:name="Medium Grid 1 Accent 6" w:semiHidden="1" w:uiPriority="99" w:unhideWhenUsed="1" w:qFormat="0"/>
    <w:lsdException w:name="Medium Grid 2 Accent 6" w:semiHidden="1" w:uiPriority="99" w:unhideWhenUsed="1" w:qFormat="0"/>
    <w:lsdException w:name="Medium Grid 3 Accent 6" w:semiHidden="1" w:uiPriority="99" w:unhideWhenUsed="1" w:qFormat="0"/>
    <w:lsdException w:name="Dark List Accent 6" w:semiHidden="1" w:uiPriority="99" w:unhideWhenUsed="1" w:qFormat="0"/>
    <w:lsdException w:name="Colorful Shading Accent 6" w:semiHidden="1" w:uiPriority="99" w:unhideWhenUsed="1" w:qFormat="0"/>
    <w:lsdException w:name="Colorful List Accent 6" w:semiHidden="1" w:uiPriority="99" w:unhideWhenUsed="1" w:qFormat="0"/>
    <w:lsdException w:name="Colorful Grid Accent 6" w:semiHidden="1" w:uiPriority="99" w:unhideWhenUsed="1" w:qFormat="0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</w:latentStyles>
  <w:style w:type="paragraph" w:default="1" w:styleId="a1">
    <w:name w:val="Normal"/>
    <w:qFormat/>
    <w:pPr>
      <w:spacing w:after="160" w:line="259" w:lineRule="auto"/>
      <w:jc w:val="both"/>
    </w:pPr>
    <w:rPr>
      <w:rFonts w:eastAsiaTheme="minorEastAsia" w:cstheme="minorBidi"/>
      <w:sz w:val="28"/>
      <w:szCs w:val="22"/>
      <w:lang w:eastAsia="en-US"/>
    </w:rPr>
  </w:style>
  <w:style w:type="paragraph" w:styleId="1">
    <w:name w:val="heading 1"/>
    <w:basedOn w:val="a1"/>
    <w:next w:val="a1"/>
    <w:qFormat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1"/>
    <w:next w:val="a1"/>
    <w:semiHidden/>
    <w:unhideWhenUsed/>
    <w:qFormat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Cs w:val="28"/>
    </w:rPr>
  </w:style>
  <w:style w:type="paragraph" w:styleId="31">
    <w:name w:val="heading 3"/>
    <w:basedOn w:val="a1"/>
    <w:next w:val="a1"/>
    <w:semiHidden/>
    <w:unhideWhenUsed/>
    <w:qFormat/>
    <w:pPr>
      <w:keepNext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41">
    <w:name w:val="heading 4"/>
    <w:basedOn w:val="a1"/>
    <w:next w:val="a1"/>
    <w:semiHidden/>
    <w:unhideWhenUsed/>
    <w:qFormat/>
    <w:pPr>
      <w:keepNext/>
      <w:spacing w:before="240" w:after="60"/>
      <w:jc w:val="left"/>
      <w:outlineLvl w:val="3"/>
    </w:pPr>
    <w:rPr>
      <w:b/>
      <w:bCs/>
      <w:szCs w:val="28"/>
    </w:rPr>
  </w:style>
  <w:style w:type="paragraph" w:styleId="51">
    <w:name w:val="heading 5"/>
    <w:basedOn w:val="a1"/>
    <w:next w:val="a1"/>
    <w:semiHidden/>
    <w:unhideWhenUsed/>
    <w:qFormat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semiHidden/>
    <w:unhideWhenUsed/>
    <w:qFormat/>
    <w:pPr>
      <w:spacing w:before="240" w:after="60"/>
      <w:outlineLvl w:val="5"/>
    </w:pPr>
    <w:rPr>
      <w:b/>
      <w:bCs/>
      <w:sz w:val="22"/>
    </w:rPr>
  </w:style>
  <w:style w:type="paragraph" w:styleId="7">
    <w:name w:val="heading 7"/>
    <w:basedOn w:val="a1"/>
    <w:next w:val="a1"/>
    <w:semiHidden/>
    <w:unhideWhenUsed/>
    <w:qFormat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1"/>
    <w:next w:val="a1"/>
    <w:semiHidden/>
    <w:unhideWhenUsed/>
    <w:qFormat/>
    <w:pPr>
      <w:spacing w:before="240" w:after="60"/>
      <w:jc w:val="left"/>
      <w:outlineLvl w:val="7"/>
    </w:pPr>
    <w:rPr>
      <w:i/>
      <w:iCs/>
      <w:sz w:val="24"/>
      <w:szCs w:val="24"/>
    </w:rPr>
  </w:style>
  <w:style w:type="paragraph" w:styleId="9">
    <w:name w:val="heading 9"/>
    <w:basedOn w:val="a1"/>
    <w:next w:val="a1"/>
    <w:semiHidden/>
    <w:unhideWhenUsed/>
    <w:qFormat/>
    <w:pPr>
      <w:spacing w:before="240" w:after="60"/>
      <w:jc w:val="left"/>
      <w:outlineLvl w:val="8"/>
    </w:pPr>
    <w:rPr>
      <w:rFonts w:ascii="Arial" w:hAnsi="Arial" w:cs="Arial"/>
      <w:sz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TML">
    <w:name w:val="HTML Sample"/>
    <w:basedOn w:val="a2"/>
    <w:qFormat/>
    <w:rPr>
      <w:rFonts w:ascii="Courier New" w:hAnsi="Courier New" w:cs="Courier New"/>
    </w:rPr>
  </w:style>
  <w:style w:type="character" w:styleId="a5">
    <w:name w:val="FollowedHyperlink"/>
    <w:basedOn w:val="a2"/>
    <w:qFormat/>
    <w:rPr>
      <w:color w:val="800080"/>
      <w:u w:val="single"/>
    </w:rPr>
  </w:style>
  <w:style w:type="character" w:styleId="a6">
    <w:name w:val="footnote reference"/>
    <w:basedOn w:val="a2"/>
    <w:qFormat/>
    <w:rPr>
      <w:vertAlign w:val="superscript"/>
    </w:rPr>
  </w:style>
  <w:style w:type="character" w:styleId="a7">
    <w:name w:val="annotation reference"/>
    <w:basedOn w:val="a2"/>
    <w:qFormat/>
    <w:rPr>
      <w:sz w:val="21"/>
      <w:szCs w:val="21"/>
    </w:rPr>
  </w:style>
  <w:style w:type="character" w:styleId="a8">
    <w:name w:val="endnote reference"/>
    <w:basedOn w:val="a2"/>
    <w:qFormat/>
    <w:rPr>
      <w:vertAlign w:val="superscript"/>
    </w:rPr>
  </w:style>
  <w:style w:type="character" w:styleId="HTML0">
    <w:name w:val="HTML Acronym"/>
    <w:basedOn w:val="a2"/>
    <w:qFormat/>
  </w:style>
  <w:style w:type="character" w:styleId="a9">
    <w:name w:val="Emphasis"/>
    <w:basedOn w:val="a2"/>
    <w:qFormat/>
    <w:rPr>
      <w:i/>
      <w:iCs/>
    </w:rPr>
  </w:style>
  <w:style w:type="character" w:styleId="aa">
    <w:name w:val="Hyperlink"/>
    <w:basedOn w:val="a2"/>
    <w:qFormat/>
    <w:rPr>
      <w:color w:val="0000FF"/>
      <w:u w:val="single"/>
    </w:rPr>
  </w:style>
  <w:style w:type="character" w:styleId="HTML1">
    <w:name w:val="HTML Keyboard"/>
    <w:basedOn w:val="a2"/>
    <w:qFormat/>
    <w:rPr>
      <w:rFonts w:ascii="Courier New" w:hAnsi="Courier New" w:cs="Courier New"/>
      <w:sz w:val="20"/>
      <w:szCs w:val="20"/>
    </w:rPr>
  </w:style>
  <w:style w:type="character" w:styleId="HTML2">
    <w:name w:val="HTML Code"/>
    <w:basedOn w:val="a2"/>
    <w:qFormat/>
    <w:rPr>
      <w:rFonts w:ascii="Courier New" w:hAnsi="Courier New" w:cs="Courier New"/>
      <w:sz w:val="20"/>
      <w:szCs w:val="20"/>
    </w:rPr>
  </w:style>
  <w:style w:type="character" w:styleId="ab">
    <w:name w:val="page number"/>
    <w:basedOn w:val="a2"/>
    <w:qFormat/>
  </w:style>
  <w:style w:type="character" w:styleId="ac">
    <w:name w:val="line number"/>
    <w:basedOn w:val="a2"/>
    <w:qFormat/>
  </w:style>
  <w:style w:type="character" w:styleId="HTML3">
    <w:name w:val="HTML Definition"/>
    <w:basedOn w:val="a2"/>
    <w:qFormat/>
    <w:rPr>
      <w:i/>
      <w:iCs/>
    </w:rPr>
  </w:style>
  <w:style w:type="character" w:styleId="HTML4">
    <w:name w:val="HTML Variable"/>
    <w:basedOn w:val="a2"/>
    <w:qFormat/>
    <w:rPr>
      <w:i/>
      <w:iCs/>
    </w:rPr>
  </w:style>
  <w:style w:type="character" w:styleId="HTML5">
    <w:name w:val="HTML Typewriter"/>
    <w:basedOn w:val="a2"/>
    <w:qFormat/>
    <w:rPr>
      <w:rFonts w:ascii="Courier New" w:hAnsi="Courier New" w:cs="Courier New"/>
      <w:sz w:val="20"/>
      <w:szCs w:val="20"/>
    </w:rPr>
  </w:style>
  <w:style w:type="character" w:styleId="ad">
    <w:name w:val="Strong"/>
    <w:basedOn w:val="a2"/>
    <w:qFormat/>
    <w:rPr>
      <w:b/>
      <w:bCs/>
    </w:rPr>
  </w:style>
  <w:style w:type="character" w:styleId="HTML6">
    <w:name w:val="HTML Cite"/>
    <w:basedOn w:val="a2"/>
    <w:qFormat/>
    <w:rPr>
      <w:i/>
      <w:iCs/>
    </w:rPr>
  </w:style>
  <w:style w:type="paragraph" w:styleId="ae">
    <w:name w:val="Balloon Text"/>
    <w:basedOn w:val="a1"/>
    <w:qFormat/>
    <w:rPr>
      <w:sz w:val="16"/>
      <w:szCs w:val="16"/>
    </w:rPr>
  </w:style>
  <w:style w:type="paragraph" w:styleId="52">
    <w:name w:val="List 5"/>
    <w:basedOn w:val="a1"/>
    <w:qFormat/>
    <w:pPr>
      <w:ind w:left="1800" w:hanging="360"/>
    </w:pPr>
  </w:style>
  <w:style w:type="paragraph" w:styleId="af">
    <w:name w:val="List Continue"/>
    <w:basedOn w:val="a1"/>
    <w:qFormat/>
    <w:pPr>
      <w:spacing w:after="120"/>
      <w:ind w:left="360"/>
    </w:pPr>
  </w:style>
  <w:style w:type="paragraph" w:styleId="22">
    <w:name w:val="Body Text 2"/>
    <w:basedOn w:val="a1"/>
    <w:qFormat/>
    <w:pPr>
      <w:spacing w:after="120" w:line="480" w:lineRule="auto"/>
    </w:pPr>
  </w:style>
  <w:style w:type="paragraph" w:styleId="5">
    <w:name w:val="List Number 5"/>
    <w:basedOn w:val="a1"/>
    <w:qFormat/>
    <w:pPr>
      <w:numPr>
        <w:numId w:val="1"/>
      </w:numPr>
    </w:pPr>
  </w:style>
  <w:style w:type="paragraph" w:styleId="af0">
    <w:name w:val="Closing"/>
    <w:basedOn w:val="a1"/>
    <w:qFormat/>
    <w:pPr>
      <w:ind w:left="4320"/>
    </w:pPr>
  </w:style>
  <w:style w:type="paragraph" w:styleId="af1">
    <w:name w:val="Normal Indent"/>
    <w:basedOn w:val="a1"/>
    <w:qFormat/>
    <w:pPr>
      <w:ind w:left="708"/>
    </w:pPr>
  </w:style>
  <w:style w:type="paragraph" w:styleId="23">
    <w:name w:val="envelope return"/>
    <w:basedOn w:val="a1"/>
    <w:qFormat/>
    <w:rPr>
      <w:rFonts w:ascii="Arial" w:hAnsi="Arial" w:cs="Arial"/>
      <w:sz w:val="20"/>
    </w:rPr>
  </w:style>
  <w:style w:type="paragraph" w:styleId="af2">
    <w:name w:val="Plain Text"/>
    <w:basedOn w:val="a1"/>
    <w:qFormat/>
    <w:rPr>
      <w:rFonts w:ascii="Courier New" w:hAnsi="Courier New" w:cs="Courier New"/>
      <w:sz w:val="20"/>
    </w:rPr>
  </w:style>
  <w:style w:type="paragraph" w:styleId="32">
    <w:name w:val="Body Text Indent 3"/>
    <w:basedOn w:val="a1"/>
    <w:qFormat/>
    <w:pPr>
      <w:spacing w:after="120"/>
      <w:ind w:left="360"/>
    </w:pPr>
    <w:rPr>
      <w:sz w:val="16"/>
      <w:szCs w:val="16"/>
    </w:rPr>
  </w:style>
  <w:style w:type="paragraph" w:styleId="af3">
    <w:name w:val="endnote text"/>
    <w:basedOn w:val="a1"/>
    <w:qFormat/>
    <w:pPr>
      <w:snapToGrid w:val="0"/>
      <w:jc w:val="left"/>
    </w:pPr>
  </w:style>
  <w:style w:type="paragraph" w:styleId="af4">
    <w:name w:val="caption"/>
    <w:basedOn w:val="a1"/>
    <w:next w:val="a1"/>
    <w:semiHidden/>
    <w:unhideWhenUsed/>
    <w:qFormat/>
    <w:rPr>
      <w:rFonts w:ascii="Arial" w:eastAsia="SimHei" w:hAnsi="Arial" w:cs="Arial"/>
      <w:sz w:val="20"/>
    </w:rPr>
  </w:style>
  <w:style w:type="paragraph" w:styleId="af5">
    <w:name w:val="annotation text"/>
    <w:basedOn w:val="a1"/>
    <w:qFormat/>
    <w:pPr>
      <w:jc w:val="left"/>
    </w:pPr>
  </w:style>
  <w:style w:type="paragraph" w:styleId="10">
    <w:name w:val="index 1"/>
    <w:basedOn w:val="a1"/>
    <w:next w:val="a1"/>
    <w:qFormat/>
  </w:style>
  <w:style w:type="paragraph" w:styleId="af6">
    <w:name w:val="annotation subject"/>
    <w:basedOn w:val="af5"/>
    <w:next w:val="af5"/>
    <w:qFormat/>
    <w:rPr>
      <w:b/>
      <w:bCs/>
    </w:rPr>
  </w:style>
  <w:style w:type="paragraph" w:styleId="af7">
    <w:name w:val="Document Map"/>
    <w:basedOn w:val="a1"/>
    <w:qFormat/>
    <w:pPr>
      <w:shd w:val="clear" w:color="auto" w:fill="000080"/>
    </w:pPr>
  </w:style>
  <w:style w:type="paragraph" w:styleId="af8">
    <w:name w:val="footnote text"/>
    <w:basedOn w:val="a1"/>
    <w:qFormat/>
    <w:pPr>
      <w:snapToGrid w:val="0"/>
      <w:jc w:val="left"/>
    </w:pPr>
    <w:rPr>
      <w:sz w:val="18"/>
      <w:szCs w:val="18"/>
    </w:rPr>
  </w:style>
  <w:style w:type="paragraph" w:styleId="80">
    <w:name w:val="toc 8"/>
    <w:basedOn w:val="a1"/>
    <w:next w:val="a1"/>
    <w:qFormat/>
    <w:pPr>
      <w:ind w:leftChars="1400" w:left="2940"/>
    </w:pPr>
  </w:style>
  <w:style w:type="paragraph" w:styleId="24">
    <w:name w:val="index 2"/>
    <w:basedOn w:val="a1"/>
    <w:next w:val="a1"/>
    <w:qFormat/>
    <w:pPr>
      <w:ind w:leftChars="200" w:left="200"/>
    </w:pPr>
  </w:style>
  <w:style w:type="paragraph" w:styleId="3">
    <w:name w:val="List Number 3"/>
    <w:basedOn w:val="a1"/>
    <w:qFormat/>
    <w:pPr>
      <w:numPr>
        <w:numId w:val="2"/>
      </w:numPr>
    </w:pPr>
  </w:style>
  <w:style w:type="paragraph" w:styleId="HTML7">
    <w:name w:val="HTML Address"/>
    <w:basedOn w:val="a1"/>
    <w:qFormat/>
    <w:rPr>
      <w:i/>
      <w:iCs/>
    </w:rPr>
  </w:style>
  <w:style w:type="paragraph" w:styleId="70">
    <w:name w:val="index 7"/>
    <w:basedOn w:val="a1"/>
    <w:next w:val="a1"/>
    <w:qFormat/>
    <w:pPr>
      <w:ind w:leftChars="1200" w:left="1200"/>
    </w:pPr>
  </w:style>
  <w:style w:type="paragraph" w:styleId="33">
    <w:name w:val="index 3"/>
    <w:basedOn w:val="a1"/>
    <w:next w:val="a1"/>
    <w:qFormat/>
    <w:pPr>
      <w:ind w:leftChars="400" w:left="400"/>
    </w:pPr>
  </w:style>
  <w:style w:type="paragraph" w:styleId="53">
    <w:name w:val="index 5"/>
    <w:basedOn w:val="a1"/>
    <w:next w:val="a1"/>
    <w:qFormat/>
    <w:pPr>
      <w:ind w:leftChars="800" w:left="800"/>
    </w:pPr>
  </w:style>
  <w:style w:type="paragraph" w:styleId="42">
    <w:name w:val="index 4"/>
    <w:basedOn w:val="a1"/>
    <w:next w:val="a1"/>
    <w:qFormat/>
    <w:pPr>
      <w:ind w:leftChars="600" w:left="600"/>
    </w:pPr>
  </w:style>
  <w:style w:type="paragraph" w:styleId="af9">
    <w:name w:val="header"/>
    <w:basedOn w:val="a1"/>
    <w:qFormat/>
    <w:pPr>
      <w:tabs>
        <w:tab w:val="center" w:pos="4153"/>
        <w:tab w:val="right" w:pos="8306"/>
      </w:tabs>
    </w:pPr>
  </w:style>
  <w:style w:type="paragraph" w:styleId="90">
    <w:name w:val="toc 9"/>
    <w:basedOn w:val="a1"/>
    <w:next w:val="a1"/>
    <w:qFormat/>
    <w:pPr>
      <w:ind w:leftChars="1600" w:left="3360"/>
    </w:pPr>
  </w:style>
  <w:style w:type="paragraph" w:styleId="71">
    <w:name w:val="toc 7"/>
    <w:basedOn w:val="a1"/>
    <w:next w:val="a1"/>
    <w:qFormat/>
    <w:pPr>
      <w:ind w:leftChars="1200" w:left="2520"/>
    </w:pPr>
  </w:style>
  <w:style w:type="paragraph" w:styleId="60">
    <w:name w:val="index 6"/>
    <w:basedOn w:val="a1"/>
    <w:next w:val="a1"/>
    <w:qFormat/>
    <w:pPr>
      <w:ind w:leftChars="1000" w:left="1000"/>
    </w:pPr>
  </w:style>
  <w:style w:type="paragraph" w:styleId="afa">
    <w:name w:val="envelope address"/>
    <w:basedOn w:val="a1"/>
    <w:qFormat/>
    <w:pPr>
      <w:framePr w:w="7920" w:h="1980" w:hRule="exact" w:hSpace="180" w:wrap="around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81">
    <w:name w:val="index 8"/>
    <w:basedOn w:val="a1"/>
    <w:next w:val="a1"/>
    <w:qFormat/>
    <w:pPr>
      <w:ind w:leftChars="1400" w:left="1400"/>
    </w:pPr>
  </w:style>
  <w:style w:type="paragraph" w:styleId="afb">
    <w:name w:val="Body Text"/>
    <w:basedOn w:val="a1"/>
    <w:qFormat/>
    <w:pPr>
      <w:spacing w:after="120"/>
    </w:pPr>
  </w:style>
  <w:style w:type="paragraph" w:styleId="91">
    <w:name w:val="index 9"/>
    <w:basedOn w:val="a1"/>
    <w:next w:val="a1"/>
    <w:qFormat/>
    <w:pPr>
      <w:ind w:leftChars="1600" w:left="1600"/>
    </w:pPr>
  </w:style>
  <w:style w:type="paragraph" w:styleId="4">
    <w:name w:val="List Number 4"/>
    <w:basedOn w:val="a1"/>
    <w:qFormat/>
    <w:pPr>
      <w:numPr>
        <w:numId w:val="3"/>
      </w:numPr>
    </w:pPr>
  </w:style>
  <w:style w:type="paragraph" w:styleId="afc">
    <w:name w:val="toa heading"/>
    <w:basedOn w:val="a1"/>
    <w:next w:val="a1"/>
    <w:qFormat/>
    <w:pPr>
      <w:spacing w:before="120"/>
    </w:pPr>
    <w:rPr>
      <w:rFonts w:ascii="Arial" w:hAnsi="Arial" w:cs="Arial"/>
      <w:sz w:val="24"/>
      <w:szCs w:val="24"/>
    </w:rPr>
  </w:style>
  <w:style w:type="paragraph" w:styleId="afd">
    <w:name w:val="index heading"/>
    <w:basedOn w:val="a1"/>
    <w:next w:val="10"/>
    <w:qFormat/>
    <w:rPr>
      <w:rFonts w:ascii="Arial" w:hAnsi="Arial" w:cs="Arial"/>
      <w:b/>
      <w:bCs/>
    </w:rPr>
  </w:style>
  <w:style w:type="paragraph" w:styleId="11">
    <w:name w:val="toc 1"/>
    <w:basedOn w:val="a1"/>
    <w:next w:val="a1"/>
    <w:qFormat/>
  </w:style>
  <w:style w:type="paragraph" w:styleId="afe">
    <w:name w:val="table of authorities"/>
    <w:basedOn w:val="a1"/>
    <w:next w:val="a1"/>
    <w:qFormat/>
    <w:pPr>
      <w:ind w:leftChars="200" w:left="420"/>
    </w:pPr>
  </w:style>
  <w:style w:type="paragraph" w:styleId="aff">
    <w:name w:val="macro"/>
    <w:qFormat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spacing w:line="360" w:lineRule="auto"/>
      <w:ind w:firstLineChars="250" w:firstLine="500"/>
      <w:jc w:val="both"/>
    </w:pPr>
    <w:rPr>
      <w:rFonts w:ascii="Courier New" w:eastAsiaTheme="minorEastAsia" w:hAnsi="Courier New" w:cs="Courier New"/>
      <w:kern w:val="2"/>
      <w:sz w:val="24"/>
      <w:szCs w:val="24"/>
      <w:lang w:val="en-US" w:eastAsia="zh-CN"/>
    </w:rPr>
  </w:style>
  <w:style w:type="paragraph" w:styleId="61">
    <w:name w:val="toc 6"/>
    <w:basedOn w:val="a1"/>
    <w:next w:val="a1"/>
    <w:qFormat/>
    <w:pPr>
      <w:ind w:leftChars="1000" w:left="2100"/>
    </w:pPr>
  </w:style>
  <w:style w:type="paragraph" w:styleId="aff0">
    <w:name w:val="table of figures"/>
    <w:basedOn w:val="a1"/>
    <w:next w:val="a1"/>
    <w:qFormat/>
    <w:pPr>
      <w:ind w:leftChars="200" w:left="200" w:hangingChars="200" w:hanging="200"/>
    </w:pPr>
  </w:style>
  <w:style w:type="paragraph" w:styleId="34">
    <w:name w:val="toc 3"/>
    <w:basedOn w:val="a1"/>
    <w:next w:val="a1"/>
    <w:qFormat/>
    <w:pPr>
      <w:ind w:leftChars="400" w:left="840"/>
    </w:pPr>
  </w:style>
  <w:style w:type="paragraph" w:styleId="25">
    <w:name w:val="toc 2"/>
    <w:basedOn w:val="a1"/>
    <w:next w:val="a1"/>
    <w:qFormat/>
    <w:pPr>
      <w:ind w:leftChars="200" w:left="420"/>
    </w:pPr>
  </w:style>
  <w:style w:type="paragraph" w:styleId="43">
    <w:name w:val="toc 4"/>
    <w:basedOn w:val="a1"/>
    <w:next w:val="a1"/>
    <w:qFormat/>
    <w:pPr>
      <w:ind w:leftChars="600" w:left="1260"/>
    </w:pPr>
  </w:style>
  <w:style w:type="paragraph" w:styleId="54">
    <w:name w:val="toc 5"/>
    <w:basedOn w:val="a1"/>
    <w:next w:val="a1"/>
    <w:qFormat/>
    <w:pPr>
      <w:ind w:leftChars="800" w:left="1680"/>
    </w:pPr>
  </w:style>
  <w:style w:type="paragraph" w:styleId="aff1">
    <w:name w:val="Note Heading"/>
    <w:basedOn w:val="a1"/>
    <w:next w:val="a1"/>
    <w:qFormat/>
  </w:style>
  <w:style w:type="paragraph" w:styleId="aff2">
    <w:name w:val="Date"/>
    <w:basedOn w:val="a1"/>
    <w:next w:val="a1"/>
    <w:qFormat/>
  </w:style>
  <w:style w:type="paragraph" w:styleId="50">
    <w:name w:val="List Bullet 5"/>
    <w:basedOn w:val="a1"/>
    <w:qFormat/>
    <w:pPr>
      <w:numPr>
        <w:numId w:val="4"/>
      </w:numPr>
    </w:pPr>
  </w:style>
  <w:style w:type="paragraph" w:styleId="aff3">
    <w:name w:val="Body Text First Indent"/>
    <w:basedOn w:val="afb"/>
    <w:qFormat/>
    <w:pPr>
      <w:ind w:firstLine="210"/>
    </w:pPr>
  </w:style>
  <w:style w:type="paragraph" w:styleId="26">
    <w:name w:val="Body Text First Indent 2"/>
    <w:basedOn w:val="aff4"/>
    <w:qFormat/>
    <w:pPr>
      <w:ind w:firstLine="210"/>
    </w:pPr>
  </w:style>
  <w:style w:type="paragraph" w:styleId="aff4">
    <w:name w:val="Body Text Indent"/>
    <w:basedOn w:val="a1"/>
    <w:qFormat/>
    <w:pPr>
      <w:spacing w:after="120"/>
      <w:ind w:left="360"/>
    </w:pPr>
  </w:style>
  <w:style w:type="paragraph" w:styleId="40">
    <w:name w:val="List Bullet 4"/>
    <w:basedOn w:val="a1"/>
    <w:qFormat/>
    <w:pPr>
      <w:numPr>
        <w:numId w:val="5"/>
      </w:numPr>
    </w:pPr>
  </w:style>
  <w:style w:type="paragraph" w:styleId="a0">
    <w:name w:val="List Bullet"/>
    <w:basedOn w:val="a1"/>
    <w:qFormat/>
    <w:pPr>
      <w:numPr>
        <w:numId w:val="6"/>
      </w:numPr>
    </w:pPr>
  </w:style>
  <w:style w:type="paragraph" w:styleId="20">
    <w:name w:val="List Bullet 2"/>
    <w:basedOn w:val="a1"/>
    <w:qFormat/>
    <w:pPr>
      <w:numPr>
        <w:numId w:val="7"/>
      </w:numPr>
    </w:pPr>
  </w:style>
  <w:style w:type="paragraph" w:styleId="30">
    <w:name w:val="List Bullet 3"/>
    <w:basedOn w:val="a1"/>
    <w:qFormat/>
    <w:pPr>
      <w:numPr>
        <w:numId w:val="8"/>
      </w:numPr>
    </w:pPr>
  </w:style>
  <w:style w:type="paragraph" w:styleId="aff5">
    <w:name w:val="Title"/>
    <w:basedOn w:val="a1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ff6">
    <w:name w:val="footer"/>
    <w:basedOn w:val="a1"/>
    <w:qFormat/>
    <w:pPr>
      <w:tabs>
        <w:tab w:val="center" w:pos="4153"/>
        <w:tab w:val="right" w:pos="8306"/>
      </w:tabs>
    </w:pPr>
  </w:style>
  <w:style w:type="paragraph" w:styleId="a">
    <w:name w:val="List Number"/>
    <w:basedOn w:val="a1"/>
    <w:qFormat/>
    <w:pPr>
      <w:numPr>
        <w:numId w:val="9"/>
      </w:numPr>
    </w:pPr>
  </w:style>
  <w:style w:type="paragraph" w:styleId="2">
    <w:name w:val="List Number 2"/>
    <w:basedOn w:val="a1"/>
    <w:qFormat/>
    <w:pPr>
      <w:numPr>
        <w:numId w:val="10"/>
      </w:numPr>
    </w:pPr>
  </w:style>
  <w:style w:type="paragraph" w:styleId="aff7">
    <w:name w:val="List"/>
    <w:basedOn w:val="a1"/>
    <w:qFormat/>
    <w:pPr>
      <w:ind w:left="360" w:hanging="360"/>
    </w:pPr>
  </w:style>
  <w:style w:type="paragraph" w:styleId="aff8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35">
    <w:name w:val="Body Text 3"/>
    <w:basedOn w:val="a1"/>
    <w:qFormat/>
    <w:pPr>
      <w:spacing w:after="120"/>
    </w:pPr>
    <w:rPr>
      <w:sz w:val="16"/>
      <w:szCs w:val="16"/>
    </w:rPr>
  </w:style>
  <w:style w:type="paragraph" w:styleId="27">
    <w:name w:val="Body Text Indent 2"/>
    <w:basedOn w:val="a1"/>
    <w:qFormat/>
    <w:pPr>
      <w:spacing w:after="120" w:line="480" w:lineRule="auto"/>
      <w:ind w:left="360"/>
    </w:pPr>
  </w:style>
  <w:style w:type="paragraph" w:styleId="aff9">
    <w:name w:val="Subtitle"/>
    <w:basedOn w:val="a1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affa">
    <w:name w:val="Signature"/>
    <w:basedOn w:val="a1"/>
    <w:qFormat/>
    <w:pPr>
      <w:ind w:left="4320"/>
    </w:pPr>
  </w:style>
  <w:style w:type="paragraph" w:styleId="affb">
    <w:name w:val="Salutation"/>
    <w:basedOn w:val="a1"/>
    <w:next w:val="a1"/>
    <w:qFormat/>
  </w:style>
  <w:style w:type="paragraph" w:styleId="28">
    <w:name w:val="List Continue 2"/>
    <w:basedOn w:val="a1"/>
    <w:qFormat/>
    <w:pPr>
      <w:spacing w:after="120"/>
      <w:ind w:left="720"/>
    </w:pPr>
  </w:style>
  <w:style w:type="paragraph" w:styleId="36">
    <w:name w:val="List Continue 3"/>
    <w:basedOn w:val="a1"/>
    <w:qFormat/>
    <w:pPr>
      <w:spacing w:after="120"/>
      <w:ind w:left="1080"/>
    </w:pPr>
  </w:style>
  <w:style w:type="paragraph" w:styleId="44">
    <w:name w:val="List Continue 4"/>
    <w:basedOn w:val="a1"/>
    <w:qFormat/>
    <w:pPr>
      <w:spacing w:after="120"/>
      <w:ind w:left="1440"/>
    </w:pPr>
  </w:style>
  <w:style w:type="paragraph" w:styleId="55">
    <w:name w:val="List Continue 5"/>
    <w:basedOn w:val="a1"/>
    <w:qFormat/>
    <w:pPr>
      <w:spacing w:after="120"/>
      <w:ind w:left="1800"/>
    </w:pPr>
  </w:style>
  <w:style w:type="paragraph" w:styleId="29">
    <w:name w:val="List 2"/>
    <w:basedOn w:val="a1"/>
    <w:qFormat/>
    <w:pPr>
      <w:ind w:left="720" w:hanging="360"/>
    </w:pPr>
  </w:style>
  <w:style w:type="paragraph" w:styleId="37">
    <w:name w:val="List 3"/>
    <w:basedOn w:val="a1"/>
    <w:qFormat/>
    <w:pPr>
      <w:ind w:left="1080" w:hanging="360"/>
    </w:pPr>
  </w:style>
  <w:style w:type="paragraph" w:styleId="45">
    <w:name w:val="List 4"/>
    <w:basedOn w:val="a1"/>
    <w:qFormat/>
    <w:pPr>
      <w:ind w:left="1440" w:hanging="360"/>
    </w:pPr>
  </w:style>
  <w:style w:type="paragraph" w:styleId="HTML8">
    <w:name w:val="HTML Preformatted"/>
    <w:basedOn w:val="a1"/>
    <w:qFormat/>
    <w:rPr>
      <w:rFonts w:ascii="Courier New" w:hAnsi="Courier New" w:cs="Courier New"/>
      <w:sz w:val="20"/>
    </w:rPr>
  </w:style>
  <w:style w:type="paragraph" w:styleId="affc">
    <w:name w:val="Block Text"/>
    <w:basedOn w:val="a1"/>
    <w:qFormat/>
    <w:pPr>
      <w:spacing w:after="120"/>
      <w:ind w:left="1440" w:right="1440"/>
    </w:pPr>
  </w:style>
  <w:style w:type="paragraph" w:styleId="affd">
    <w:name w:val="Message Header"/>
    <w:basedOn w:val="a1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affe">
    <w:name w:val="E-mail Signature"/>
    <w:basedOn w:val="a1"/>
    <w:qFormat/>
  </w:style>
  <w:style w:type="table" w:styleId="2a">
    <w:name w:val="Table Colorful 2"/>
    <w:basedOn w:val="a3"/>
    <w:qFormat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b">
    <w:name w:val="Table Grid 2"/>
    <w:basedOn w:val="a3"/>
    <w:qFormat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">
    <w:name w:val="Table Subtle 1"/>
    <w:basedOn w:val="a3"/>
    <w:qFormat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">
    <w:name w:val="Table Theme"/>
    <w:basedOn w:val="a3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Table Web 3"/>
    <w:basedOn w:val="a3"/>
    <w:qFormat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62">
    <w:name w:val="Table Grid 6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3">
    <w:name w:val="Table Simple 1"/>
    <w:basedOn w:val="a3"/>
    <w:qFormat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">
    <w:name w:val="Table Grid 1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c">
    <w:name w:val="Table 3D effects 2"/>
    <w:basedOn w:val="a3"/>
    <w:qFormat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5">
    <w:name w:val="Table List 5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6">
    <w:name w:val="Table Classic 4"/>
    <w:basedOn w:val="a3"/>
    <w:qFormat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0">
    <w:name w:val="Table Grid"/>
    <w:basedOn w:val="a3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5">
    <w:name w:val="Table Classic 1"/>
    <w:basedOn w:val="a3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00000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56">
    <w:name w:val="Table Grid 5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38">
    <w:name w:val="Table 3D effects 3"/>
    <w:basedOn w:val="a3"/>
    <w:qFormat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9">
    <w:name w:val="Table Columns 3"/>
    <w:basedOn w:val="a3"/>
    <w:qFormat/>
    <w:pPr>
      <w:widowControl w:val="0"/>
      <w:jc w:val="both"/>
    </w:pPr>
    <w:rPr>
      <w:b/>
      <w:bCs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7">
    <w:name w:val="Table Columns 4"/>
    <w:basedOn w:val="a3"/>
    <w:qFormat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3a">
    <w:name w:val="Table Classic 3"/>
    <w:basedOn w:val="a3"/>
    <w:qFormat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1">
    <w:name w:val="Table Professional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afff2">
    <w:name w:val="Table Elegant"/>
    <w:basedOn w:val="a3"/>
    <w:qFormat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6">
    <w:name w:val="Table Colorful 1"/>
    <w:basedOn w:val="a3"/>
    <w:qFormat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30">
    <w:name w:val="Table List 3"/>
    <w:basedOn w:val="a3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Table Web 2"/>
    <w:basedOn w:val="a3"/>
    <w:qFormat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7">
    <w:name w:val="Table List 7"/>
    <w:basedOn w:val="a3"/>
    <w:qFormat/>
    <w:pPr>
      <w:widowControl w:val="0"/>
      <w:jc w:val="both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top w:val="nil"/>
          <w:left w:val="single" w:sz="12" w:space="0" w:color="008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afff3">
    <w:name w:val="Table Contemporary"/>
    <w:basedOn w:val="a3"/>
    <w:qFormat/>
    <w:pPr>
      <w:widowControl w:val="0"/>
      <w:jc w:val="both"/>
    </w:p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-6">
    <w:name w:val="Table List 6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48">
    <w:name w:val="Table Grid 4"/>
    <w:basedOn w:val="a3"/>
    <w:qFormat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7">
    <w:name w:val="Table Columns 1"/>
    <w:basedOn w:val="a3"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8">
    <w:name w:val="Table List 8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3b">
    <w:name w:val="Table Grid 3"/>
    <w:basedOn w:val="a3"/>
    <w:qFormat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d">
    <w:name w:val="Table Subtle 2"/>
    <w:basedOn w:val="a3"/>
    <w:qFormat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4">
    <w:name w:val="Table List 4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-1">
    <w:name w:val="Table List 1"/>
    <w:basedOn w:val="a3"/>
    <w:qFormat/>
    <w:pPr>
      <w:widowControl w:val="0"/>
      <w:jc w:val="both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10">
    <w:name w:val="Table Web 1"/>
    <w:basedOn w:val="a3"/>
    <w:qFormat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c">
    <w:name w:val="Table Colorful 3"/>
    <w:basedOn w:val="a3"/>
    <w:qFormat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sz="36" w:space="0" w:color="000000"/>
          <w:right w:val="single" w:sz="6" w:space="0" w:color="00000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57">
    <w:name w:val="Table Columns 5"/>
    <w:basedOn w:val="a3"/>
    <w:qFormat/>
    <w:pPr>
      <w:widowControl w:val="0"/>
      <w:jc w:val="both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2e">
    <w:name w:val="Table Classic 2"/>
    <w:basedOn w:val="a3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72">
    <w:name w:val="Table Grid 7"/>
    <w:basedOn w:val="a3"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8">
    <w:name w:val="Table 3D effects 1"/>
    <w:basedOn w:val="a3"/>
    <w:qFormat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6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">
    <w:name w:val="Table Columns 2"/>
    <w:basedOn w:val="a3"/>
    <w:qFormat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0">
    <w:name w:val="Table Simple 2"/>
    <w:basedOn w:val="a3"/>
    <w:qFormat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d">
    <w:name w:val="Table Simple 3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82">
    <w:name w:val="Table Grid 8"/>
    <w:basedOn w:val="a3"/>
    <w:qFormat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0">
    <w:name w:val="Table List 2"/>
    <w:basedOn w:val="a3"/>
    <w:qFormat/>
    <w:pPr>
      <w:widowControl w:val="0"/>
      <w:jc w:val="both"/>
    </w:p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1" w:count="267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caption" w:semiHidden="1" w:unhideWhenUsed="1"/>
    <w:lsdException w:name="Default Paragraph Font" w:semiHidden="1" w:qFormat="0"/>
    <w:lsdException w:name="HTML Top of Form" w:semiHidden="1" w:uiPriority="99" w:unhideWhenUsed="1" w:qFormat="0"/>
    <w:lsdException w:name="HTML Bottom of Form" w:semiHidden="1" w:uiPriority="99" w:unhideWhenUsed="1" w:qFormat="0"/>
    <w:lsdException w:name="Normal Table" w:semiHidden="1"/>
    <w:lsdException w:name="No List" w:semiHidden="1" w:uiPriority="99" w:unhideWhenUsed="1" w:qFormat="0"/>
    <w:lsdException w:name="Outline List 1" w:semiHidden="1" w:uiPriority="99" w:unhideWhenUsed="1" w:qFormat="0"/>
    <w:lsdException w:name="Outline List 2" w:semiHidden="1" w:uiPriority="99" w:unhideWhenUsed="1" w:qFormat="0"/>
    <w:lsdException w:name="Outline List 3" w:semiHidden="1" w:uiPriority="99" w:unhideWhenUsed="1" w:qFormat="0"/>
    <w:lsdException w:name="Placeholder Text" w:semiHidden="1" w:uiPriority="99" w:unhideWhenUsed="1" w:qFormat="0"/>
    <w:lsdException w:name="No Spacing" w:semiHidden="1" w:uiPriority="99" w:unhideWhenUsed="1" w:qFormat="0"/>
    <w:lsdException w:name="Light Shading" w:semiHidden="1" w:uiPriority="99" w:unhideWhenUsed="1" w:qFormat="0"/>
    <w:lsdException w:name="Light List" w:semiHidden="1" w:uiPriority="99" w:unhideWhenUsed="1" w:qFormat="0"/>
    <w:lsdException w:name="Light Grid" w:semiHidden="1" w:uiPriority="99" w:unhideWhenUsed="1" w:qFormat="0"/>
    <w:lsdException w:name="Medium Shading 1" w:semiHidden="1" w:uiPriority="99" w:unhideWhenUsed="1" w:qFormat="0"/>
    <w:lsdException w:name="Medium Shading 2" w:semiHidden="1" w:uiPriority="99" w:unhideWhenUsed="1" w:qFormat="0"/>
    <w:lsdException w:name="Medium List 1" w:semiHidden="1" w:uiPriority="99" w:unhideWhenUsed="1" w:qFormat="0"/>
    <w:lsdException w:name="Medium List 2" w:semiHidden="1" w:uiPriority="99" w:unhideWhenUsed="1" w:qFormat="0"/>
    <w:lsdException w:name="Medium Grid 1" w:semiHidden="1" w:uiPriority="99" w:unhideWhenUsed="1" w:qFormat="0"/>
    <w:lsdException w:name="Medium Grid 2" w:semiHidden="1" w:uiPriority="99" w:unhideWhenUsed="1" w:qFormat="0"/>
    <w:lsdException w:name="Medium Grid 3" w:semiHidden="1" w:uiPriority="99" w:unhideWhenUsed="1" w:qFormat="0"/>
    <w:lsdException w:name="Dark List" w:semiHidden="1" w:uiPriority="99" w:unhideWhenUsed="1" w:qFormat="0"/>
    <w:lsdException w:name="Colorful Shading" w:semiHidden="1" w:uiPriority="99" w:unhideWhenUsed="1" w:qFormat="0"/>
    <w:lsdException w:name="Colorful List" w:semiHidden="1" w:uiPriority="99" w:unhideWhenUsed="1" w:qFormat="0"/>
    <w:lsdException w:name="Colorful Grid" w:semiHidden="1" w:uiPriority="99" w:unhideWhenUsed="1" w:qFormat="0"/>
    <w:lsdException w:name="Light Shading Accent 1" w:semiHidden="1" w:uiPriority="99" w:unhideWhenUsed="1" w:qFormat="0"/>
    <w:lsdException w:name="Light List Accent 1" w:semiHidden="1" w:uiPriority="99" w:unhideWhenUsed="1" w:qFormat="0"/>
    <w:lsdException w:name="Light Grid Accent 1" w:semiHidden="1" w:uiPriority="99" w:unhideWhenUsed="1" w:qFormat="0"/>
    <w:lsdException w:name="Medium Shading 1 Accent 1" w:semiHidden="1" w:uiPriority="99" w:unhideWhenUsed="1" w:qFormat="0"/>
    <w:lsdException w:name="Medium Shading 2 Accent 1" w:semiHidden="1" w:uiPriority="99" w:unhideWhenUsed="1" w:qFormat="0"/>
    <w:lsdException w:name="Medium List 1 Accent 1" w:semiHidden="1" w:uiPriority="99" w:unhideWhenUsed="1" w:qFormat="0"/>
    <w:lsdException w:name="Revision" w:semiHidden="1" w:uiPriority="99" w:unhideWhenUsed="1" w:qFormat="0"/>
    <w:lsdException w:name="List Paragraph" w:semiHidden="1" w:uiPriority="99" w:unhideWhenUsed="1" w:qFormat="0"/>
    <w:lsdException w:name="Quote" w:semiHidden="1" w:uiPriority="99" w:unhideWhenUsed="1" w:qFormat="0"/>
    <w:lsdException w:name="Intense Quote" w:semiHidden="1" w:uiPriority="99" w:unhideWhenUsed="1" w:qFormat="0"/>
    <w:lsdException w:name="Medium List 2 Accent 1" w:semiHidden="1" w:uiPriority="99" w:unhideWhenUsed="1" w:qFormat="0"/>
    <w:lsdException w:name="Medium Grid 1 Accent 1" w:semiHidden="1" w:uiPriority="99" w:unhideWhenUsed="1" w:qFormat="0"/>
    <w:lsdException w:name="Medium Grid 2 Accent 1" w:semiHidden="1" w:uiPriority="99" w:unhideWhenUsed="1" w:qFormat="0"/>
    <w:lsdException w:name="Medium Grid 3 Accent 1" w:semiHidden="1" w:uiPriority="99" w:unhideWhenUsed="1" w:qFormat="0"/>
    <w:lsdException w:name="Dark List Accent 1" w:semiHidden="1" w:uiPriority="99" w:unhideWhenUsed="1" w:qFormat="0"/>
    <w:lsdException w:name="Colorful Shading Accent 1" w:semiHidden="1" w:uiPriority="99" w:unhideWhenUsed="1" w:qFormat="0"/>
    <w:lsdException w:name="Colorful List Accent 1" w:semiHidden="1" w:uiPriority="99" w:unhideWhenUsed="1" w:qFormat="0"/>
    <w:lsdException w:name="Colorful Grid Accent 1" w:semiHidden="1" w:uiPriority="99" w:unhideWhenUsed="1" w:qFormat="0"/>
    <w:lsdException w:name="Light Shading Accent 2" w:semiHidden="1" w:uiPriority="99" w:unhideWhenUsed="1" w:qFormat="0"/>
    <w:lsdException w:name="Light List Accent 2" w:semiHidden="1" w:uiPriority="99" w:unhideWhenUsed="1" w:qFormat="0"/>
    <w:lsdException w:name="Light Grid Accent 2" w:semiHidden="1" w:uiPriority="99" w:unhideWhenUsed="1" w:qFormat="0"/>
    <w:lsdException w:name="Medium Shading 1 Accent 2" w:semiHidden="1" w:uiPriority="99" w:unhideWhenUsed="1" w:qFormat="0"/>
    <w:lsdException w:name="Medium Shading 2 Accent 2" w:semiHidden="1" w:uiPriority="99" w:unhideWhenUsed="1" w:qFormat="0"/>
    <w:lsdException w:name="Medium List 1 Accent 2" w:semiHidden="1" w:uiPriority="99" w:unhideWhenUsed="1" w:qFormat="0"/>
    <w:lsdException w:name="Medium List 2 Accent 2" w:semiHidden="1" w:uiPriority="99" w:unhideWhenUsed="1" w:qFormat="0"/>
    <w:lsdException w:name="Medium Grid 1 Accent 2" w:semiHidden="1" w:uiPriority="99" w:unhideWhenUsed="1" w:qFormat="0"/>
    <w:lsdException w:name="Medium Grid 2 Accent 2" w:semiHidden="1" w:uiPriority="99" w:unhideWhenUsed="1" w:qFormat="0"/>
    <w:lsdException w:name="Medium Grid 3 Accent 2" w:semiHidden="1" w:uiPriority="99" w:unhideWhenUsed="1" w:qFormat="0"/>
    <w:lsdException w:name="Dark List Accent 2" w:semiHidden="1" w:uiPriority="99" w:unhideWhenUsed="1" w:qFormat="0"/>
    <w:lsdException w:name="Colorful Shading Accent 2" w:semiHidden="1" w:uiPriority="99" w:unhideWhenUsed="1" w:qFormat="0"/>
    <w:lsdException w:name="Colorful List Accent 2" w:semiHidden="1" w:uiPriority="99" w:unhideWhenUsed="1" w:qFormat="0"/>
    <w:lsdException w:name="Colorful Grid Accent 2" w:semiHidden="1" w:uiPriority="99" w:unhideWhenUsed="1" w:qFormat="0"/>
    <w:lsdException w:name="Light Shading Accent 3" w:semiHidden="1" w:uiPriority="99" w:unhideWhenUsed="1" w:qFormat="0"/>
    <w:lsdException w:name="Light List Accent 3" w:semiHidden="1" w:uiPriority="99" w:unhideWhenUsed="1" w:qFormat="0"/>
    <w:lsdException w:name="Light Grid Accent 3" w:semiHidden="1" w:uiPriority="99" w:unhideWhenUsed="1" w:qFormat="0"/>
    <w:lsdException w:name="Medium Shading 1 Accent 3" w:semiHidden="1" w:uiPriority="99" w:unhideWhenUsed="1" w:qFormat="0"/>
    <w:lsdException w:name="Medium Shading 2 Accent 3" w:semiHidden="1" w:uiPriority="99" w:unhideWhenUsed="1" w:qFormat="0"/>
    <w:lsdException w:name="Medium List 1 Accent 3" w:semiHidden="1" w:uiPriority="99" w:unhideWhenUsed="1" w:qFormat="0"/>
    <w:lsdException w:name="Medium List 2 Accent 3" w:semiHidden="1" w:uiPriority="99" w:unhideWhenUsed="1" w:qFormat="0"/>
    <w:lsdException w:name="Medium Grid 1 Accent 3" w:semiHidden="1" w:uiPriority="99" w:unhideWhenUsed="1" w:qFormat="0"/>
    <w:lsdException w:name="Medium Grid 2 Accent 3" w:semiHidden="1" w:uiPriority="99" w:unhideWhenUsed="1" w:qFormat="0"/>
    <w:lsdException w:name="Medium Grid 3 Accent 3" w:semiHidden="1" w:uiPriority="99" w:unhideWhenUsed="1" w:qFormat="0"/>
    <w:lsdException w:name="Dark List Accent 3" w:semiHidden="1" w:uiPriority="99" w:unhideWhenUsed="1" w:qFormat="0"/>
    <w:lsdException w:name="Colorful Shading Accent 3" w:semiHidden="1" w:uiPriority="99" w:unhideWhenUsed="1" w:qFormat="0"/>
    <w:lsdException w:name="Colorful List Accent 3" w:semiHidden="1" w:uiPriority="99" w:unhideWhenUsed="1" w:qFormat="0"/>
    <w:lsdException w:name="Colorful Grid Accent 3" w:semiHidden="1" w:uiPriority="99" w:unhideWhenUsed="1" w:qFormat="0"/>
    <w:lsdException w:name="Light Shading Accent 4" w:semiHidden="1" w:uiPriority="99" w:unhideWhenUsed="1" w:qFormat="0"/>
    <w:lsdException w:name="Light List Accent 4" w:semiHidden="1" w:uiPriority="99" w:unhideWhenUsed="1" w:qFormat="0"/>
    <w:lsdException w:name="Light Grid Accent 4" w:semiHidden="1" w:uiPriority="99" w:unhideWhenUsed="1" w:qFormat="0"/>
    <w:lsdException w:name="Medium Shading 1 Accent 4" w:semiHidden="1" w:uiPriority="99" w:unhideWhenUsed="1" w:qFormat="0"/>
    <w:lsdException w:name="Medium Shading 2 Accent 4" w:semiHidden="1" w:uiPriority="99" w:unhideWhenUsed="1" w:qFormat="0"/>
    <w:lsdException w:name="Medium List 1 Accent 4" w:semiHidden="1" w:uiPriority="99" w:unhideWhenUsed="1" w:qFormat="0"/>
    <w:lsdException w:name="Medium List 2 Accent 4" w:semiHidden="1" w:uiPriority="99" w:unhideWhenUsed="1" w:qFormat="0"/>
    <w:lsdException w:name="Medium Grid 1 Accent 4" w:semiHidden="1" w:uiPriority="99" w:unhideWhenUsed="1" w:qFormat="0"/>
    <w:lsdException w:name="Medium Grid 2 Accent 4" w:semiHidden="1" w:uiPriority="99" w:unhideWhenUsed="1" w:qFormat="0"/>
    <w:lsdException w:name="Medium Grid 3 Accent 4" w:semiHidden="1" w:uiPriority="99" w:unhideWhenUsed="1" w:qFormat="0"/>
    <w:lsdException w:name="Dark List Accent 4" w:semiHidden="1" w:uiPriority="99" w:unhideWhenUsed="1" w:qFormat="0"/>
    <w:lsdException w:name="Colorful Shading Accent 4" w:semiHidden="1" w:uiPriority="99" w:unhideWhenUsed="1" w:qFormat="0"/>
    <w:lsdException w:name="Colorful List Accent 4" w:semiHidden="1" w:uiPriority="99" w:unhideWhenUsed="1" w:qFormat="0"/>
    <w:lsdException w:name="Colorful Grid Accent 4" w:semiHidden="1" w:uiPriority="99" w:unhideWhenUsed="1" w:qFormat="0"/>
    <w:lsdException w:name="Light Shading Accent 5" w:semiHidden="1" w:uiPriority="99" w:unhideWhenUsed="1" w:qFormat="0"/>
    <w:lsdException w:name="Light List Accent 5" w:semiHidden="1" w:uiPriority="99" w:unhideWhenUsed="1" w:qFormat="0"/>
    <w:lsdException w:name="Light Grid Accent 5" w:semiHidden="1" w:uiPriority="99" w:unhideWhenUsed="1" w:qFormat="0"/>
    <w:lsdException w:name="Medium Shading 1 Accent 5" w:semiHidden="1" w:uiPriority="99" w:unhideWhenUsed="1" w:qFormat="0"/>
    <w:lsdException w:name="Medium Shading 2 Accent 5" w:semiHidden="1" w:uiPriority="99" w:unhideWhenUsed="1" w:qFormat="0"/>
    <w:lsdException w:name="Medium List 1 Accent 5" w:semiHidden="1" w:uiPriority="99" w:unhideWhenUsed="1" w:qFormat="0"/>
    <w:lsdException w:name="Medium List 2 Accent 5" w:semiHidden="1" w:uiPriority="99" w:unhideWhenUsed="1" w:qFormat="0"/>
    <w:lsdException w:name="Medium Grid 1 Accent 5" w:semiHidden="1" w:uiPriority="99" w:unhideWhenUsed="1" w:qFormat="0"/>
    <w:lsdException w:name="Medium Grid 2 Accent 5" w:semiHidden="1" w:uiPriority="99" w:unhideWhenUsed="1" w:qFormat="0"/>
    <w:lsdException w:name="Medium Grid 3 Accent 5" w:semiHidden="1" w:uiPriority="99" w:unhideWhenUsed="1" w:qFormat="0"/>
    <w:lsdException w:name="Dark List Accent 5" w:semiHidden="1" w:uiPriority="99" w:unhideWhenUsed="1" w:qFormat="0"/>
    <w:lsdException w:name="Colorful Shading Accent 5" w:semiHidden="1" w:uiPriority="99" w:unhideWhenUsed="1" w:qFormat="0"/>
    <w:lsdException w:name="Colorful List Accent 5" w:semiHidden="1" w:uiPriority="99" w:unhideWhenUsed="1" w:qFormat="0"/>
    <w:lsdException w:name="Colorful Grid Accent 5" w:semiHidden="1" w:uiPriority="99" w:unhideWhenUsed="1" w:qFormat="0"/>
    <w:lsdException w:name="Light Shading Accent 6" w:semiHidden="1" w:uiPriority="99" w:unhideWhenUsed="1" w:qFormat="0"/>
    <w:lsdException w:name="Light List Accent 6" w:semiHidden="1" w:uiPriority="99" w:unhideWhenUsed="1" w:qFormat="0"/>
    <w:lsdException w:name="Light Grid Accent 6" w:semiHidden="1" w:uiPriority="99" w:unhideWhenUsed="1" w:qFormat="0"/>
    <w:lsdException w:name="Medium Shading 1 Accent 6" w:semiHidden="1" w:uiPriority="99" w:unhideWhenUsed="1" w:qFormat="0"/>
    <w:lsdException w:name="Medium Shading 2 Accent 6" w:semiHidden="1" w:uiPriority="99" w:unhideWhenUsed="1" w:qFormat="0"/>
    <w:lsdException w:name="Medium List 1 Accent 6" w:semiHidden="1" w:uiPriority="99" w:unhideWhenUsed="1" w:qFormat="0"/>
    <w:lsdException w:name="Medium List 2 Accent 6" w:semiHidden="1" w:uiPriority="99" w:unhideWhenUsed="1" w:qFormat="0"/>
    <w:lsdException w:name="Medium Grid 1 Accent 6" w:semiHidden="1" w:uiPriority="99" w:unhideWhenUsed="1" w:qFormat="0"/>
    <w:lsdException w:name="Medium Grid 2 Accent 6" w:semiHidden="1" w:uiPriority="99" w:unhideWhenUsed="1" w:qFormat="0"/>
    <w:lsdException w:name="Medium Grid 3 Accent 6" w:semiHidden="1" w:uiPriority="99" w:unhideWhenUsed="1" w:qFormat="0"/>
    <w:lsdException w:name="Dark List Accent 6" w:semiHidden="1" w:uiPriority="99" w:unhideWhenUsed="1" w:qFormat="0"/>
    <w:lsdException w:name="Colorful Shading Accent 6" w:semiHidden="1" w:uiPriority="99" w:unhideWhenUsed="1" w:qFormat="0"/>
    <w:lsdException w:name="Colorful List Accent 6" w:semiHidden="1" w:uiPriority="99" w:unhideWhenUsed="1" w:qFormat="0"/>
    <w:lsdException w:name="Colorful Grid Accent 6" w:semiHidden="1" w:uiPriority="99" w:unhideWhenUsed="1" w:qFormat="0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</w:latentStyles>
  <w:style w:type="paragraph" w:default="1" w:styleId="a1">
    <w:name w:val="Normal"/>
    <w:qFormat/>
    <w:pPr>
      <w:spacing w:after="160" w:line="259" w:lineRule="auto"/>
      <w:jc w:val="both"/>
    </w:pPr>
    <w:rPr>
      <w:rFonts w:eastAsiaTheme="minorEastAsia" w:cstheme="minorBidi"/>
      <w:sz w:val="28"/>
      <w:szCs w:val="22"/>
      <w:lang w:eastAsia="en-US"/>
    </w:rPr>
  </w:style>
  <w:style w:type="paragraph" w:styleId="1">
    <w:name w:val="heading 1"/>
    <w:basedOn w:val="a1"/>
    <w:next w:val="a1"/>
    <w:qFormat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1"/>
    <w:next w:val="a1"/>
    <w:semiHidden/>
    <w:unhideWhenUsed/>
    <w:qFormat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Cs w:val="28"/>
    </w:rPr>
  </w:style>
  <w:style w:type="paragraph" w:styleId="31">
    <w:name w:val="heading 3"/>
    <w:basedOn w:val="a1"/>
    <w:next w:val="a1"/>
    <w:semiHidden/>
    <w:unhideWhenUsed/>
    <w:qFormat/>
    <w:pPr>
      <w:keepNext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41">
    <w:name w:val="heading 4"/>
    <w:basedOn w:val="a1"/>
    <w:next w:val="a1"/>
    <w:semiHidden/>
    <w:unhideWhenUsed/>
    <w:qFormat/>
    <w:pPr>
      <w:keepNext/>
      <w:spacing w:before="240" w:after="60"/>
      <w:jc w:val="left"/>
      <w:outlineLvl w:val="3"/>
    </w:pPr>
    <w:rPr>
      <w:b/>
      <w:bCs/>
      <w:szCs w:val="28"/>
    </w:rPr>
  </w:style>
  <w:style w:type="paragraph" w:styleId="51">
    <w:name w:val="heading 5"/>
    <w:basedOn w:val="a1"/>
    <w:next w:val="a1"/>
    <w:semiHidden/>
    <w:unhideWhenUsed/>
    <w:qFormat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semiHidden/>
    <w:unhideWhenUsed/>
    <w:qFormat/>
    <w:pPr>
      <w:spacing w:before="240" w:after="60"/>
      <w:outlineLvl w:val="5"/>
    </w:pPr>
    <w:rPr>
      <w:b/>
      <w:bCs/>
      <w:sz w:val="22"/>
    </w:rPr>
  </w:style>
  <w:style w:type="paragraph" w:styleId="7">
    <w:name w:val="heading 7"/>
    <w:basedOn w:val="a1"/>
    <w:next w:val="a1"/>
    <w:semiHidden/>
    <w:unhideWhenUsed/>
    <w:qFormat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1"/>
    <w:next w:val="a1"/>
    <w:semiHidden/>
    <w:unhideWhenUsed/>
    <w:qFormat/>
    <w:pPr>
      <w:spacing w:before="240" w:after="60"/>
      <w:jc w:val="left"/>
      <w:outlineLvl w:val="7"/>
    </w:pPr>
    <w:rPr>
      <w:i/>
      <w:iCs/>
      <w:sz w:val="24"/>
      <w:szCs w:val="24"/>
    </w:rPr>
  </w:style>
  <w:style w:type="paragraph" w:styleId="9">
    <w:name w:val="heading 9"/>
    <w:basedOn w:val="a1"/>
    <w:next w:val="a1"/>
    <w:semiHidden/>
    <w:unhideWhenUsed/>
    <w:qFormat/>
    <w:pPr>
      <w:spacing w:before="240" w:after="60"/>
      <w:jc w:val="left"/>
      <w:outlineLvl w:val="8"/>
    </w:pPr>
    <w:rPr>
      <w:rFonts w:ascii="Arial" w:hAnsi="Arial" w:cs="Arial"/>
      <w:sz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TML">
    <w:name w:val="HTML Sample"/>
    <w:basedOn w:val="a2"/>
    <w:qFormat/>
    <w:rPr>
      <w:rFonts w:ascii="Courier New" w:hAnsi="Courier New" w:cs="Courier New"/>
    </w:rPr>
  </w:style>
  <w:style w:type="character" w:styleId="a5">
    <w:name w:val="FollowedHyperlink"/>
    <w:basedOn w:val="a2"/>
    <w:qFormat/>
    <w:rPr>
      <w:color w:val="800080"/>
      <w:u w:val="single"/>
    </w:rPr>
  </w:style>
  <w:style w:type="character" w:styleId="a6">
    <w:name w:val="footnote reference"/>
    <w:basedOn w:val="a2"/>
    <w:qFormat/>
    <w:rPr>
      <w:vertAlign w:val="superscript"/>
    </w:rPr>
  </w:style>
  <w:style w:type="character" w:styleId="a7">
    <w:name w:val="annotation reference"/>
    <w:basedOn w:val="a2"/>
    <w:qFormat/>
    <w:rPr>
      <w:sz w:val="21"/>
      <w:szCs w:val="21"/>
    </w:rPr>
  </w:style>
  <w:style w:type="character" w:styleId="a8">
    <w:name w:val="endnote reference"/>
    <w:basedOn w:val="a2"/>
    <w:qFormat/>
    <w:rPr>
      <w:vertAlign w:val="superscript"/>
    </w:rPr>
  </w:style>
  <w:style w:type="character" w:styleId="HTML0">
    <w:name w:val="HTML Acronym"/>
    <w:basedOn w:val="a2"/>
    <w:qFormat/>
  </w:style>
  <w:style w:type="character" w:styleId="a9">
    <w:name w:val="Emphasis"/>
    <w:basedOn w:val="a2"/>
    <w:qFormat/>
    <w:rPr>
      <w:i/>
      <w:iCs/>
    </w:rPr>
  </w:style>
  <w:style w:type="character" w:styleId="aa">
    <w:name w:val="Hyperlink"/>
    <w:basedOn w:val="a2"/>
    <w:qFormat/>
    <w:rPr>
      <w:color w:val="0000FF"/>
      <w:u w:val="single"/>
    </w:rPr>
  </w:style>
  <w:style w:type="character" w:styleId="HTML1">
    <w:name w:val="HTML Keyboard"/>
    <w:basedOn w:val="a2"/>
    <w:qFormat/>
    <w:rPr>
      <w:rFonts w:ascii="Courier New" w:hAnsi="Courier New" w:cs="Courier New"/>
      <w:sz w:val="20"/>
      <w:szCs w:val="20"/>
    </w:rPr>
  </w:style>
  <w:style w:type="character" w:styleId="HTML2">
    <w:name w:val="HTML Code"/>
    <w:basedOn w:val="a2"/>
    <w:qFormat/>
    <w:rPr>
      <w:rFonts w:ascii="Courier New" w:hAnsi="Courier New" w:cs="Courier New"/>
      <w:sz w:val="20"/>
      <w:szCs w:val="20"/>
    </w:rPr>
  </w:style>
  <w:style w:type="character" w:styleId="ab">
    <w:name w:val="page number"/>
    <w:basedOn w:val="a2"/>
    <w:qFormat/>
  </w:style>
  <w:style w:type="character" w:styleId="ac">
    <w:name w:val="line number"/>
    <w:basedOn w:val="a2"/>
    <w:qFormat/>
  </w:style>
  <w:style w:type="character" w:styleId="HTML3">
    <w:name w:val="HTML Definition"/>
    <w:basedOn w:val="a2"/>
    <w:qFormat/>
    <w:rPr>
      <w:i/>
      <w:iCs/>
    </w:rPr>
  </w:style>
  <w:style w:type="character" w:styleId="HTML4">
    <w:name w:val="HTML Variable"/>
    <w:basedOn w:val="a2"/>
    <w:qFormat/>
    <w:rPr>
      <w:i/>
      <w:iCs/>
    </w:rPr>
  </w:style>
  <w:style w:type="character" w:styleId="HTML5">
    <w:name w:val="HTML Typewriter"/>
    <w:basedOn w:val="a2"/>
    <w:qFormat/>
    <w:rPr>
      <w:rFonts w:ascii="Courier New" w:hAnsi="Courier New" w:cs="Courier New"/>
      <w:sz w:val="20"/>
      <w:szCs w:val="20"/>
    </w:rPr>
  </w:style>
  <w:style w:type="character" w:styleId="ad">
    <w:name w:val="Strong"/>
    <w:basedOn w:val="a2"/>
    <w:qFormat/>
    <w:rPr>
      <w:b/>
      <w:bCs/>
    </w:rPr>
  </w:style>
  <w:style w:type="character" w:styleId="HTML6">
    <w:name w:val="HTML Cite"/>
    <w:basedOn w:val="a2"/>
    <w:qFormat/>
    <w:rPr>
      <w:i/>
      <w:iCs/>
    </w:rPr>
  </w:style>
  <w:style w:type="paragraph" w:styleId="ae">
    <w:name w:val="Balloon Text"/>
    <w:basedOn w:val="a1"/>
    <w:qFormat/>
    <w:rPr>
      <w:sz w:val="16"/>
      <w:szCs w:val="16"/>
    </w:rPr>
  </w:style>
  <w:style w:type="paragraph" w:styleId="52">
    <w:name w:val="List 5"/>
    <w:basedOn w:val="a1"/>
    <w:qFormat/>
    <w:pPr>
      <w:ind w:left="1800" w:hanging="360"/>
    </w:pPr>
  </w:style>
  <w:style w:type="paragraph" w:styleId="af">
    <w:name w:val="List Continue"/>
    <w:basedOn w:val="a1"/>
    <w:qFormat/>
    <w:pPr>
      <w:spacing w:after="120"/>
      <w:ind w:left="360"/>
    </w:pPr>
  </w:style>
  <w:style w:type="paragraph" w:styleId="22">
    <w:name w:val="Body Text 2"/>
    <w:basedOn w:val="a1"/>
    <w:qFormat/>
    <w:pPr>
      <w:spacing w:after="120" w:line="480" w:lineRule="auto"/>
    </w:pPr>
  </w:style>
  <w:style w:type="paragraph" w:styleId="5">
    <w:name w:val="List Number 5"/>
    <w:basedOn w:val="a1"/>
    <w:qFormat/>
    <w:pPr>
      <w:numPr>
        <w:numId w:val="1"/>
      </w:numPr>
    </w:pPr>
  </w:style>
  <w:style w:type="paragraph" w:styleId="af0">
    <w:name w:val="Closing"/>
    <w:basedOn w:val="a1"/>
    <w:qFormat/>
    <w:pPr>
      <w:ind w:left="4320"/>
    </w:pPr>
  </w:style>
  <w:style w:type="paragraph" w:styleId="af1">
    <w:name w:val="Normal Indent"/>
    <w:basedOn w:val="a1"/>
    <w:qFormat/>
    <w:pPr>
      <w:ind w:left="708"/>
    </w:pPr>
  </w:style>
  <w:style w:type="paragraph" w:styleId="23">
    <w:name w:val="envelope return"/>
    <w:basedOn w:val="a1"/>
    <w:qFormat/>
    <w:rPr>
      <w:rFonts w:ascii="Arial" w:hAnsi="Arial" w:cs="Arial"/>
      <w:sz w:val="20"/>
    </w:rPr>
  </w:style>
  <w:style w:type="paragraph" w:styleId="af2">
    <w:name w:val="Plain Text"/>
    <w:basedOn w:val="a1"/>
    <w:qFormat/>
    <w:rPr>
      <w:rFonts w:ascii="Courier New" w:hAnsi="Courier New" w:cs="Courier New"/>
      <w:sz w:val="20"/>
    </w:rPr>
  </w:style>
  <w:style w:type="paragraph" w:styleId="32">
    <w:name w:val="Body Text Indent 3"/>
    <w:basedOn w:val="a1"/>
    <w:qFormat/>
    <w:pPr>
      <w:spacing w:after="120"/>
      <w:ind w:left="360"/>
    </w:pPr>
    <w:rPr>
      <w:sz w:val="16"/>
      <w:szCs w:val="16"/>
    </w:rPr>
  </w:style>
  <w:style w:type="paragraph" w:styleId="af3">
    <w:name w:val="endnote text"/>
    <w:basedOn w:val="a1"/>
    <w:qFormat/>
    <w:pPr>
      <w:snapToGrid w:val="0"/>
      <w:jc w:val="left"/>
    </w:pPr>
  </w:style>
  <w:style w:type="paragraph" w:styleId="af4">
    <w:name w:val="caption"/>
    <w:basedOn w:val="a1"/>
    <w:next w:val="a1"/>
    <w:semiHidden/>
    <w:unhideWhenUsed/>
    <w:qFormat/>
    <w:rPr>
      <w:rFonts w:ascii="Arial" w:eastAsia="SimHei" w:hAnsi="Arial" w:cs="Arial"/>
      <w:sz w:val="20"/>
    </w:rPr>
  </w:style>
  <w:style w:type="paragraph" w:styleId="af5">
    <w:name w:val="annotation text"/>
    <w:basedOn w:val="a1"/>
    <w:qFormat/>
    <w:pPr>
      <w:jc w:val="left"/>
    </w:pPr>
  </w:style>
  <w:style w:type="paragraph" w:styleId="10">
    <w:name w:val="index 1"/>
    <w:basedOn w:val="a1"/>
    <w:next w:val="a1"/>
    <w:qFormat/>
  </w:style>
  <w:style w:type="paragraph" w:styleId="af6">
    <w:name w:val="annotation subject"/>
    <w:basedOn w:val="af5"/>
    <w:next w:val="af5"/>
    <w:qFormat/>
    <w:rPr>
      <w:b/>
      <w:bCs/>
    </w:rPr>
  </w:style>
  <w:style w:type="paragraph" w:styleId="af7">
    <w:name w:val="Document Map"/>
    <w:basedOn w:val="a1"/>
    <w:qFormat/>
    <w:pPr>
      <w:shd w:val="clear" w:color="auto" w:fill="000080"/>
    </w:pPr>
  </w:style>
  <w:style w:type="paragraph" w:styleId="af8">
    <w:name w:val="footnote text"/>
    <w:basedOn w:val="a1"/>
    <w:qFormat/>
    <w:pPr>
      <w:snapToGrid w:val="0"/>
      <w:jc w:val="left"/>
    </w:pPr>
    <w:rPr>
      <w:sz w:val="18"/>
      <w:szCs w:val="18"/>
    </w:rPr>
  </w:style>
  <w:style w:type="paragraph" w:styleId="80">
    <w:name w:val="toc 8"/>
    <w:basedOn w:val="a1"/>
    <w:next w:val="a1"/>
    <w:qFormat/>
    <w:pPr>
      <w:ind w:leftChars="1400" w:left="2940"/>
    </w:pPr>
  </w:style>
  <w:style w:type="paragraph" w:styleId="24">
    <w:name w:val="index 2"/>
    <w:basedOn w:val="a1"/>
    <w:next w:val="a1"/>
    <w:qFormat/>
    <w:pPr>
      <w:ind w:leftChars="200" w:left="200"/>
    </w:pPr>
  </w:style>
  <w:style w:type="paragraph" w:styleId="3">
    <w:name w:val="List Number 3"/>
    <w:basedOn w:val="a1"/>
    <w:qFormat/>
    <w:pPr>
      <w:numPr>
        <w:numId w:val="2"/>
      </w:numPr>
    </w:pPr>
  </w:style>
  <w:style w:type="paragraph" w:styleId="HTML7">
    <w:name w:val="HTML Address"/>
    <w:basedOn w:val="a1"/>
    <w:qFormat/>
    <w:rPr>
      <w:i/>
      <w:iCs/>
    </w:rPr>
  </w:style>
  <w:style w:type="paragraph" w:styleId="70">
    <w:name w:val="index 7"/>
    <w:basedOn w:val="a1"/>
    <w:next w:val="a1"/>
    <w:qFormat/>
    <w:pPr>
      <w:ind w:leftChars="1200" w:left="1200"/>
    </w:pPr>
  </w:style>
  <w:style w:type="paragraph" w:styleId="33">
    <w:name w:val="index 3"/>
    <w:basedOn w:val="a1"/>
    <w:next w:val="a1"/>
    <w:qFormat/>
    <w:pPr>
      <w:ind w:leftChars="400" w:left="400"/>
    </w:pPr>
  </w:style>
  <w:style w:type="paragraph" w:styleId="53">
    <w:name w:val="index 5"/>
    <w:basedOn w:val="a1"/>
    <w:next w:val="a1"/>
    <w:qFormat/>
    <w:pPr>
      <w:ind w:leftChars="800" w:left="800"/>
    </w:pPr>
  </w:style>
  <w:style w:type="paragraph" w:styleId="42">
    <w:name w:val="index 4"/>
    <w:basedOn w:val="a1"/>
    <w:next w:val="a1"/>
    <w:qFormat/>
    <w:pPr>
      <w:ind w:leftChars="600" w:left="600"/>
    </w:pPr>
  </w:style>
  <w:style w:type="paragraph" w:styleId="af9">
    <w:name w:val="header"/>
    <w:basedOn w:val="a1"/>
    <w:qFormat/>
    <w:pPr>
      <w:tabs>
        <w:tab w:val="center" w:pos="4153"/>
        <w:tab w:val="right" w:pos="8306"/>
      </w:tabs>
    </w:pPr>
  </w:style>
  <w:style w:type="paragraph" w:styleId="90">
    <w:name w:val="toc 9"/>
    <w:basedOn w:val="a1"/>
    <w:next w:val="a1"/>
    <w:qFormat/>
    <w:pPr>
      <w:ind w:leftChars="1600" w:left="3360"/>
    </w:pPr>
  </w:style>
  <w:style w:type="paragraph" w:styleId="71">
    <w:name w:val="toc 7"/>
    <w:basedOn w:val="a1"/>
    <w:next w:val="a1"/>
    <w:qFormat/>
    <w:pPr>
      <w:ind w:leftChars="1200" w:left="2520"/>
    </w:pPr>
  </w:style>
  <w:style w:type="paragraph" w:styleId="60">
    <w:name w:val="index 6"/>
    <w:basedOn w:val="a1"/>
    <w:next w:val="a1"/>
    <w:qFormat/>
    <w:pPr>
      <w:ind w:leftChars="1000" w:left="1000"/>
    </w:pPr>
  </w:style>
  <w:style w:type="paragraph" w:styleId="afa">
    <w:name w:val="envelope address"/>
    <w:basedOn w:val="a1"/>
    <w:qFormat/>
    <w:pPr>
      <w:framePr w:w="7920" w:h="1980" w:hRule="exact" w:hSpace="180" w:wrap="around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81">
    <w:name w:val="index 8"/>
    <w:basedOn w:val="a1"/>
    <w:next w:val="a1"/>
    <w:qFormat/>
    <w:pPr>
      <w:ind w:leftChars="1400" w:left="1400"/>
    </w:pPr>
  </w:style>
  <w:style w:type="paragraph" w:styleId="afb">
    <w:name w:val="Body Text"/>
    <w:basedOn w:val="a1"/>
    <w:qFormat/>
    <w:pPr>
      <w:spacing w:after="120"/>
    </w:pPr>
  </w:style>
  <w:style w:type="paragraph" w:styleId="91">
    <w:name w:val="index 9"/>
    <w:basedOn w:val="a1"/>
    <w:next w:val="a1"/>
    <w:qFormat/>
    <w:pPr>
      <w:ind w:leftChars="1600" w:left="1600"/>
    </w:pPr>
  </w:style>
  <w:style w:type="paragraph" w:styleId="4">
    <w:name w:val="List Number 4"/>
    <w:basedOn w:val="a1"/>
    <w:qFormat/>
    <w:pPr>
      <w:numPr>
        <w:numId w:val="3"/>
      </w:numPr>
    </w:pPr>
  </w:style>
  <w:style w:type="paragraph" w:styleId="afc">
    <w:name w:val="toa heading"/>
    <w:basedOn w:val="a1"/>
    <w:next w:val="a1"/>
    <w:qFormat/>
    <w:pPr>
      <w:spacing w:before="120"/>
    </w:pPr>
    <w:rPr>
      <w:rFonts w:ascii="Arial" w:hAnsi="Arial" w:cs="Arial"/>
      <w:sz w:val="24"/>
      <w:szCs w:val="24"/>
    </w:rPr>
  </w:style>
  <w:style w:type="paragraph" w:styleId="afd">
    <w:name w:val="index heading"/>
    <w:basedOn w:val="a1"/>
    <w:next w:val="10"/>
    <w:qFormat/>
    <w:rPr>
      <w:rFonts w:ascii="Arial" w:hAnsi="Arial" w:cs="Arial"/>
      <w:b/>
      <w:bCs/>
    </w:rPr>
  </w:style>
  <w:style w:type="paragraph" w:styleId="11">
    <w:name w:val="toc 1"/>
    <w:basedOn w:val="a1"/>
    <w:next w:val="a1"/>
    <w:qFormat/>
  </w:style>
  <w:style w:type="paragraph" w:styleId="afe">
    <w:name w:val="table of authorities"/>
    <w:basedOn w:val="a1"/>
    <w:next w:val="a1"/>
    <w:qFormat/>
    <w:pPr>
      <w:ind w:leftChars="200" w:left="420"/>
    </w:pPr>
  </w:style>
  <w:style w:type="paragraph" w:styleId="aff">
    <w:name w:val="macro"/>
    <w:qFormat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spacing w:line="360" w:lineRule="auto"/>
      <w:ind w:firstLineChars="250" w:firstLine="500"/>
      <w:jc w:val="both"/>
    </w:pPr>
    <w:rPr>
      <w:rFonts w:ascii="Courier New" w:eastAsiaTheme="minorEastAsia" w:hAnsi="Courier New" w:cs="Courier New"/>
      <w:kern w:val="2"/>
      <w:sz w:val="24"/>
      <w:szCs w:val="24"/>
      <w:lang w:val="en-US" w:eastAsia="zh-CN"/>
    </w:rPr>
  </w:style>
  <w:style w:type="paragraph" w:styleId="61">
    <w:name w:val="toc 6"/>
    <w:basedOn w:val="a1"/>
    <w:next w:val="a1"/>
    <w:qFormat/>
    <w:pPr>
      <w:ind w:leftChars="1000" w:left="2100"/>
    </w:pPr>
  </w:style>
  <w:style w:type="paragraph" w:styleId="aff0">
    <w:name w:val="table of figures"/>
    <w:basedOn w:val="a1"/>
    <w:next w:val="a1"/>
    <w:qFormat/>
    <w:pPr>
      <w:ind w:leftChars="200" w:left="200" w:hangingChars="200" w:hanging="200"/>
    </w:pPr>
  </w:style>
  <w:style w:type="paragraph" w:styleId="34">
    <w:name w:val="toc 3"/>
    <w:basedOn w:val="a1"/>
    <w:next w:val="a1"/>
    <w:qFormat/>
    <w:pPr>
      <w:ind w:leftChars="400" w:left="840"/>
    </w:pPr>
  </w:style>
  <w:style w:type="paragraph" w:styleId="25">
    <w:name w:val="toc 2"/>
    <w:basedOn w:val="a1"/>
    <w:next w:val="a1"/>
    <w:qFormat/>
    <w:pPr>
      <w:ind w:leftChars="200" w:left="420"/>
    </w:pPr>
  </w:style>
  <w:style w:type="paragraph" w:styleId="43">
    <w:name w:val="toc 4"/>
    <w:basedOn w:val="a1"/>
    <w:next w:val="a1"/>
    <w:qFormat/>
    <w:pPr>
      <w:ind w:leftChars="600" w:left="1260"/>
    </w:pPr>
  </w:style>
  <w:style w:type="paragraph" w:styleId="54">
    <w:name w:val="toc 5"/>
    <w:basedOn w:val="a1"/>
    <w:next w:val="a1"/>
    <w:qFormat/>
    <w:pPr>
      <w:ind w:leftChars="800" w:left="1680"/>
    </w:pPr>
  </w:style>
  <w:style w:type="paragraph" w:styleId="aff1">
    <w:name w:val="Note Heading"/>
    <w:basedOn w:val="a1"/>
    <w:next w:val="a1"/>
    <w:qFormat/>
  </w:style>
  <w:style w:type="paragraph" w:styleId="aff2">
    <w:name w:val="Date"/>
    <w:basedOn w:val="a1"/>
    <w:next w:val="a1"/>
    <w:qFormat/>
  </w:style>
  <w:style w:type="paragraph" w:styleId="50">
    <w:name w:val="List Bullet 5"/>
    <w:basedOn w:val="a1"/>
    <w:qFormat/>
    <w:pPr>
      <w:numPr>
        <w:numId w:val="4"/>
      </w:numPr>
    </w:pPr>
  </w:style>
  <w:style w:type="paragraph" w:styleId="aff3">
    <w:name w:val="Body Text First Indent"/>
    <w:basedOn w:val="afb"/>
    <w:qFormat/>
    <w:pPr>
      <w:ind w:firstLine="210"/>
    </w:pPr>
  </w:style>
  <w:style w:type="paragraph" w:styleId="26">
    <w:name w:val="Body Text First Indent 2"/>
    <w:basedOn w:val="aff4"/>
    <w:qFormat/>
    <w:pPr>
      <w:ind w:firstLine="210"/>
    </w:pPr>
  </w:style>
  <w:style w:type="paragraph" w:styleId="aff4">
    <w:name w:val="Body Text Indent"/>
    <w:basedOn w:val="a1"/>
    <w:qFormat/>
    <w:pPr>
      <w:spacing w:after="120"/>
      <w:ind w:left="360"/>
    </w:pPr>
  </w:style>
  <w:style w:type="paragraph" w:styleId="40">
    <w:name w:val="List Bullet 4"/>
    <w:basedOn w:val="a1"/>
    <w:qFormat/>
    <w:pPr>
      <w:numPr>
        <w:numId w:val="5"/>
      </w:numPr>
    </w:pPr>
  </w:style>
  <w:style w:type="paragraph" w:styleId="a0">
    <w:name w:val="List Bullet"/>
    <w:basedOn w:val="a1"/>
    <w:qFormat/>
    <w:pPr>
      <w:numPr>
        <w:numId w:val="6"/>
      </w:numPr>
    </w:pPr>
  </w:style>
  <w:style w:type="paragraph" w:styleId="20">
    <w:name w:val="List Bullet 2"/>
    <w:basedOn w:val="a1"/>
    <w:qFormat/>
    <w:pPr>
      <w:numPr>
        <w:numId w:val="7"/>
      </w:numPr>
    </w:pPr>
  </w:style>
  <w:style w:type="paragraph" w:styleId="30">
    <w:name w:val="List Bullet 3"/>
    <w:basedOn w:val="a1"/>
    <w:qFormat/>
    <w:pPr>
      <w:numPr>
        <w:numId w:val="8"/>
      </w:numPr>
    </w:pPr>
  </w:style>
  <w:style w:type="paragraph" w:styleId="aff5">
    <w:name w:val="Title"/>
    <w:basedOn w:val="a1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ff6">
    <w:name w:val="footer"/>
    <w:basedOn w:val="a1"/>
    <w:qFormat/>
    <w:pPr>
      <w:tabs>
        <w:tab w:val="center" w:pos="4153"/>
        <w:tab w:val="right" w:pos="8306"/>
      </w:tabs>
    </w:pPr>
  </w:style>
  <w:style w:type="paragraph" w:styleId="a">
    <w:name w:val="List Number"/>
    <w:basedOn w:val="a1"/>
    <w:qFormat/>
    <w:pPr>
      <w:numPr>
        <w:numId w:val="9"/>
      </w:numPr>
    </w:pPr>
  </w:style>
  <w:style w:type="paragraph" w:styleId="2">
    <w:name w:val="List Number 2"/>
    <w:basedOn w:val="a1"/>
    <w:qFormat/>
    <w:pPr>
      <w:numPr>
        <w:numId w:val="10"/>
      </w:numPr>
    </w:pPr>
  </w:style>
  <w:style w:type="paragraph" w:styleId="aff7">
    <w:name w:val="List"/>
    <w:basedOn w:val="a1"/>
    <w:qFormat/>
    <w:pPr>
      <w:ind w:left="360" w:hanging="360"/>
    </w:pPr>
  </w:style>
  <w:style w:type="paragraph" w:styleId="aff8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35">
    <w:name w:val="Body Text 3"/>
    <w:basedOn w:val="a1"/>
    <w:qFormat/>
    <w:pPr>
      <w:spacing w:after="120"/>
    </w:pPr>
    <w:rPr>
      <w:sz w:val="16"/>
      <w:szCs w:val="16"/>
    </w:rPr>
  </w:style>
  <w:style w:type="paragraph" w:styleId="27">
    <w:name w:val="Body Text Indent 2"/>
    <w:basedOn w:val="a1"/>
    <w:qFormat/>
    <w:pPr>
      <w:spacing w:after="120" w:line="480" w:lineRule="auto"/>
      <w:ind w:left="360"/>
    </w:pPr>
  </w:style>
  <w:style w:type="paragraph" w:styleId="aff9">
    <w:name w:val="Subtitle"/>
    <w:basedOn w:val="a1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affa">
    <w:name w:val="Signature"/>
    <w:basedOn w:val="a1"/>
    <w:qFormat/>
    <w:pPr>
      <w:ind w:left="4320"/>
    </w:pPr>
  </w:style>
  <w:style w:type="paragraph" w:styleId="affb">
    <w:name w:val="Salutation"/>
    <w:basedOn w:val="a1"/>
    <w:next w:val="a1"/>
    <w:qFormat/>
  </w:style>
  <w:style w:type="paragraph" w:styleId="28">
    <w:name w:val="List Continue 2"/>
    <w:basedOn w:val="a1"/>
    <w:qFormat/>
    <w:pPr>
      <w:spacing w:after="120"/>
      <w:ind w:left="720"/>
    </w:pPr>
  </w:style>
  <w:style w:type="paragraph" w:styleId="36">
    <w:name w:val="List Continue 3"/>
    <w:basedOn w:val="a1"/>
    <w:qFormat/>
    <w:pPr>
      <w:spacing w:after="120"/>
      <w:ind w:left="1080"/>
    </w:pPr>
  </w:style>
  <w:style w:type="paragraph" w:styleId="44">
    <w:name w:val="List Continue 4"/>
    <w:basedOn w:val="a1"/>
    <w:qFormat/>
    <w:pPr>
      <w:spacing w:after="120"/>
      <w:ind w:left="1440"/>
    </w:pPr>
  </w:style>
  <w:style w:type="paragraph" w:styleId="55">
    <w:name w:val="List Continue 5"/>
    <w:basedOn w:val="a1"/>
    <w:qFormat/>
    <w:pPr>
      <w:spacing w:after="120"/>
      <w:ind w:left="1800"/>
    </w:pPr>
  </w:style>
  <w:style w:type="paragraph" w:styleId="29">
    <w:name w:val="List 2"/>
    <w:basedOn w:val="a1"/>
    <w:qFormat/>
    <w:pPr>
      <w:ind w:left="720" w:hanging="360"/>
    </w:pPr>
  </w:style>
  <w:style w:type="paragraph" w:styleId="37">
    <w:name w:val="List 3"/>
    <w:basedOn w:val="a1"/>
    <w:qFormat/>
    <w:pPr>
      <w:ind w:left="1080" w:hanging="360"/>
    </w:pPr>
  </w:style>
  <w:style w:type="paragraph" w:styleId="45">
    <w:name w:val="List 4"/>
    <w:basedOn w:val="a1"/>
    <w:qFormat/>
    <w:pPr>
      <w:ind w:left="1440" w:hanging="360"/>
    </w:pPr>
  </w:style>
  <w:style w:type="paragraph" w:styleId="HTML8">
    <w:name w:val="HTML Preformatted"/>
    <w:basedOn w:val="a1"/>
    <w:qFormat/>
    <w:rPr>
      <w:rFonts w:ascii="Courier New" w:hAnsi="Courier New" w:cs="Courier New"/>
      <w:sz w:val="20"/>
    </w:rPr>
  </w:style>
  <w:style w:type="paragraph" w:styleId="affc">
    <w:name w:val="Block Text"/>
    <w:basedOn w:val="a1"/>
    <w:qFormat/>
    <w:pPr>
      <w:spacing w:after="120"/>
      <w:ind w:left="1440" w:right="1440"/>
    </w:pPr>
  </w:style>
  <w:style w:type="paragraph" w:styleId="affd">
    <w:name w:val="Message Header"/>
    <w:basedOn w:val="a1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affe">
    <w:name w:val="E-mail Signature"/>
    <w:basedOn w:val="a1"/>
    <w:qFormat/>
  </w:style>
  <w:style w:type="table" w:styleId="2a">
    <w:name w:val="Table Colorful 2"/>
    <w:basedOn w:val="a3"/>
    <w:qFormat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b">
    <w:name w:val="Table Grid 2"/>
    <w:basedOn w:val="a3"/>
    <w:qFormat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">
    <w:name w:val="Table Subtle 1"/>
    <w:basedOn w:val="a3"/>
    <w:qFormat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">
    <w:name w:val="Table Theme"/>
    <w:basedOn w:val="a3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Table Web 3"/>
    <w:basedOn w:val="a3"/>
    <w:qFormat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62">
    <w:name w:val="Table Grid 6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3">
    <w:name w:val="Table Simple 1"/>
    <w:basedOn w:val="a3"/>
    <w:qFormat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">
    <w:name w:val="Table Grid 1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c">
    <w:name w:val="Table 3D effects 2"/>
    <w:basedOn w:val="a3"/>
    <w:qFormat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5">
    <w:name w:val="Table List 5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6">
    <w:name w:val="Table Classic 4"/>
    <w:basedOn w:val="a3"/>
    <w:qFormat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0">
    <w:name w:val="Table Grid"/>
    <w:basedOn w:val="a3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5">
    <w:name w:val="Table Classic 1"/>
    <w:basedOn w:val="a3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00000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56">
    <w:name w:val="Table Grid 5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38">
    <w:name w:val="Table 3D effects 3"/>
    <w:basedOn w:val="a3"/>
    <w:qFormat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9">
    <w:name w:val="Table Columns 3"/>
    <w:basedOn w:val="a3"/>
    <w:qFormat/>
    <w:pPr>
      <w:widowControl w:val="0"/>
      <w:jc w:val="both"/>
    </w:pPr>
    <w:rPr>
      <w:b/>
      <w:bCs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7">
    <w:name w:val="Table Columns 4"/>
    <w:basedOn w:val="a3"/>
    <w:qFormat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3a">
    <w:name w:val="Table Classic 3"/>
    <w:basedOn w:val="a3"/>
    <w:qFormat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1">
    <w:name w:val="Table Professional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afff2">
    <w:name w:val="Table Elegant"/>
    <w:basedOn w:val="a3"/>
    <w:qFormat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6">
    <w:name w:val="Table Colorful 1"/>
    <w:basedOn w:val="a3"/>
    <w:qFormat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30">
    <w:name w:val="Table List 3"/>
    <w:basedOn w:val="a3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Table Web 2"/>
    <w:basedOn w:val="a3"/>
    <w:qFormat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7">
    <w:name w:val="Table List 7"/>
    <w:basedOn w:val="a3"/>
    <w:qFormat/>
    <w:pPr>
      <w:widowControl w:val="0"/>
      <w:jc w:val="both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top w:val="nil"/>
          <w:left w:val="single" w:sz="12" w:space="0" w:color="008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afff3">
    <w:name w:val="Table Contemporary"/>
    <w:basedOn w:val="a3"/>
    <w:qFormat/>
    <w:pPr>
      <w:widowControl w:val="0"/>
      <w:jc w:val="both"/>
    </w:p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-6">
    <w:name w:val="Table List 6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48">
    <w:name w:val="Table Grid 4"/>
    <w:basedOn w:val="a3"/>
    <w:qFormat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7">
    <w:name w:val="Table Columns 1"/>
    <w:basedOn w:val="a3"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8">
    <w:name w:val="Table List 8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3b">
    <w:name w:val="Table Grid 3"/>
    <w:basedOn w:val="a3"/>
    <w:qFormat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d">
    <w:name w:val="Table Subtle 2"/>
    <w:basedOn w:val="a3"/>
    <w:qFormat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4">
    <w:name w:val="Table List 4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-1">
    <w:name w:val="Table List 1"/>
    <w:basedOn w:val="a3"/>
    <w:qFormat/>
    <w:pPr>
      <w:widowControl w:val="0"/>
      <w:jc w:val="both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10">
    <w:name w:val="Table Web 1"/>
    <w:basedOn w:val="a3"/>
    <w:qFormat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c">
    <w:name w:val="Table Colorful 3"/>
    <w:basedOn w:val="a3"/>
    <w:qFormat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sz="36" w:space="0" w:color="000000"/>
          <w:right w:val="single" w:sz="6" w:space="0" w:color="00000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57">
    <w:name w:val="Table Columns 5"/>
    <w:basedOn w:val="a3"/>
    <w:qFormat/>
    <w:pPr>
      <w:widowControl w:val="0"/>
      <w:jc w:val="both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2e">
    <w:name w:val="Table Classic 2"/>
    <w:basedOn w:val="a3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72">
    <w:name w:val="Table Grid 7"/>
    <w:basedOn w:val="a3"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8">
    <w:name w:val="Table 3D effects 1"/>
    <w:basedOn w:val="a3"/>
    <w:qFormat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6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">
    <w:name w:val="Table Columns 2"/>
    <w:basedOn w:val="a3"/>
    <w:qFormat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0">
    <w:name w:val="Table Simple 2"/>
    <w:basedOn w:val="a3"/>
    <w:qFormat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d">
    <w:name w:val="Table Simple 3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82">
    <w:name w:val="Table Grid 8"/>
    <w:basedOn w:val="a3"/>
    <w:qFormat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0">
    <w:name w:val="Table List 2"/>
    <w:basedOn w:val="a3"/>
    <w:qFormat/>
    <w:pPr>
      <w:widowControl w:val="0"/>
      <w:jc w:val="both"/>
    </w:p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konfety-iz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aam.ru/obrazovanie/konfety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388</Words>
  <Characters>2213</Characters>
  <Application>Microsoft Office Word</Application>
  <DocSecurity>0</DocSecurity>
  <Lines>18</Lines>
  <Paragraphs>5</Paragraphs>
  <ScaleCrop>false</ScaleCrop>
  <Company/>
  <LinksUpToDate>false</LinksUpToDate>
  <CharactersWithSpaces>2596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ВЛАДЕЛЕЦ</cp:lastModifiedBy>
  <cp:revision>5</cp:revision>
  <cp:lastPrinted>2025-08-27T03:30:00Z</cp:lastPrinted>
  <dcterms:created xsi:type="dcterms:W3CDTF">2025-08-26T23:04:00Z</dcterms:created>
  <dcterms:modified xsi:type="dcterms:W3CDTF">2025-09-03T11:40:00Z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F0928819B6424CF380B44CAC4B61BB88_13</vt:lpwstr>
  </property>
</Properties>
</file>